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gif" PartName="/word/media/document_image_rId3.gif"/>
  <Override ContentType="image/gif" PartName="/word/media/document_image_rId4.gif"/>
  <Override ContentType="image/png" PartName="/word/media/document_image_rId5.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9be0" w14:textId="c299be0">
      <w:pPr>
        <w:shd w:fill="ffffff"/>
        <w:spacing w:after="120"/>
        <w:ind w:left="120"/>
        <w:jc w:val="left"/>
        <w15:collapsed w:val="false"/>
      </w:pPr>
    </w:p>
    <w:tbl>
      <w:tblPr>
        <w:tblW w:w="0" w:type="auto"/>
        <w:tblCellSpacing w:w="20" w:type="dxa"/>
        <w:tblBorders>
          <w:top w:val="none"/>
          <w:left w:val="none"/>
          <w:bottom w:val="none"/>
          <w:right w:val="none"/>
          <w:insideH w:val="none"/>
          <w:insideV w:val="none"/>
        </w:tblBorders>
      </w:tblPr>
      <w:tblGrid>
        <w:gridCol w:w="7696"/>
        <w:gridCol w:w="1954"/>
      </w:tblGrid>
      <w:tr>
        <w:trPr>
          <w:trHeight w:val="30" w:hRule="atLeast"/>
        </w:trPr>
        <w:tc>
          <w:tcPr>
            <w:tcW w:w="7696" w:type="dxa"/>
            <w:tcBorders/>
            <w:vAlign w:val="center"/>
          </w:tcPr>
          <w:p/>
        </w:tc>
        <w:tc>
          <w:tcPr>
            <w:tcW w:w="1954" w:type="dxa"/>
            <w:tcBorders/>
            <w:vAlign w:val="center"/>
          </w:tcPr>
          <w:p>
            <w:r>
              <w:drawing>
                <wp:inline distT="0" distB="0" distL="0" distR="0">
                  <wp:extent cx="2743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743200" cy="825500"/>
                          </a:xfrm>
                          <a:prstGeom prst="rect">
                            <a:avLst/>
                          </a:prstGeom>
                        </pic:spPr>
                      </pic:pic>
                    </a:graphicData>
                  </a:graphic>
                </wp:inline>
              </w:drawing>
            </w:r>
          </w:p>
        </w:tc>
      </w:tr>
    </w:tbl>
    <w:p>
      <w:pPr>
        <w:spacing/>
        <w:ind w:left="0"/>
        <w:jc w:val="left"/>
      </w:pPr>
      <w:r>
        <w:br/>
      </w:r>
    </w:p>
    <w:bookmarkStart w:name="1" w:id="0"/>
    <w:p>
      <w:pPr>
        <w:spacing w:after="0"/>
        <w:ind w:left="0"/>
        <w:jc w:val="center"/>
      </w:pPr>
      <w:r>
        <w:drawing>
          <wp:inline distT="0" distB="0" distL="0" distR="0">
            <wp:extent cx="7112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1200" cy="1193800"/>
                    </a:xfrm>
                    <a:prstGeom prst="rect">
                      <a:avLst/>
                    </a:prstGeom>
                  </pic:spPr>
                </pic:pic>
              </a:graphicData>
            </a:graphic>
          </wp:inline>
        </w:drawing>
      </w:r>
    </w:p>
    <w:bookmarkEnd w:id="0"/>
    <w:bookmarkStart w:name="2" w:id="1"/>
    <w:p>
      <w:pPr>
        <w:pStyle w:val="Heading2"/>
        <w:spacing w:after="0"/>
        <w:ind w:left="0"/>
        <w:jc w:val="center"/>
      </w:pPr>
      <w:r>
        <w:rPr>
          <w:rFonts w:ascii="Arial"/>
          <w:color w:val="000000"/>
          <w:sz w:val="27"/>
        </w:rPr>
        <w:t>МІНІСТЕРСТВО ОХОРОНИ ЗДОРОВ'Я УКРАЇНИ</w:t>
      </w:r>
    </w:p>
    <w:bookmarkEnd w:id="1"/>
    <w:bookmarkStart w:name="3" w:id="2"/>
    <w:p>
      <w:pPr>
        <w:pStyle w:val="Heading2"/>
        <w:spacing w:after="0"/>
        <w:ind w:left="0"/>
        <w:jc w:val="center"/>
      </w:pPr>
      <w:r>
        <w:rPr>
          <w:rFonts w:ascii="Arial"/>
          <w:color w:val="000000"/>
          <w:sz w:val="27"/>
        </w:rPr>
        <w:t>НАКАЗ</w:t>
      </w:r>
    </w:p>
    <w:bookmarkEnd w:id="2"/>
    <w:tbl>
      <w:tblPr>
        <w:tblW w:w="0" w:type="auto"/>
        <w:tblCellSpacing w:w="0" w:type="auto"/>
        <w:tblBorders>
          <w:top w:val="none"/>
          <w:left w:val="none"/>
          <w:bottom w:val="none"/>
          <w:right w:val="none"/>
          <w:insideH w:val="none"/>
          <w:insideV w:val="none"/>
        </w:tblBorders>
      </w:tblPr>
      <w:tblGrid>
        <w:gridCol w:w="3392"/>
        <w:gridCol w:w="2907"/>
        <w:gridCol w:w="3391"/>
      </w:tblGrid>
      <w:tr>
        <w:trPr>
          <w:trHeight w:val="30" w:hRule="atLeast"/>
        </w:trPr>
        <w:tc>
          <w:tcPr>
            <w:tcW w:w="3392" w:type="dxa"/>
            <w:tcBorders/>
            <w:vAlign w:val="top"/>
          </w:tcPr>
          <w:bookmarkStart w:name="4" w:id="3"/>
          <w:p>
            <w:pPr>
              <w:spacing w:after="0"/>
              <w:ind w:left="0"/>
              <w:jc w:val="center"/>
            </w:pPr>
            <w:r>
              <w:rPr>
                <w:rFonts w:ascii="Arial"/>
                <w:b/>
                <w:i w:val="false"/>
                <w:color w:val="000000"/>
                <w:sz w:val="15"/>
              </w:rPr>
              <w:t>19.08.2021</w:t>
            </w:r>
          </w:p>
          <w:bookmarkEnd w:id="3"/>
        </w:tc>
        <w:tc>
          <w:tcPr>
            <w:tcW w:w="2907" w:type="dxa"/>
            <w:tcBorders/>
            <w:vAlign w:val="top"/>
          </w:tcPr>
          <w:bookmarkStart w:name="5" w:id="4"/>
          <w:p>
            <w:pPr>
              <w:spacing w:after="0"/>
              <w:ind w:left="0"/>
              <w:jc w:val="center"/>
            </w:pPr>
            <w:r>
              <w:rPr>
                <w:rFonts w:ascii="Arial"/>
                <w:b/>
                <w:i w:val="false"/>
                <w:color w:val="000000"/>
                <w:sz w:val="15"/>
              </w:rPr>
              <w:t>м. Київ</w:t>
            </w:r>
          </w:p>
          <w:bookmarkEnd w:id="4"/>
        </w:tc>
        <w:tc>
          <w:tcPr>
            <w:tcW w:w="3391" w:type="dxa"/>
            <w:tcBorders/>
            <w:vAlign w:val="top"/>
          </w:tcPr>
          <w:bookmarkStart w:name="6" w:id="5"/>
          <w:p>
            <w:pPr>
              <w:spacing w:after="0"/>
              <w:ind w:left="0"/>
              <w:jc w:val="center"/>
            </w:pPr>
            <w:r>
              <w:rPr>
                <w:rFonts w:ascii="Arial"/>
                <w:b/>
                <w:i w:val="false"/>
                <w:color w:val="000000"/>
                <w:sz w:val="15"/>
              </w:rPr>
              <w:t>N 1766</w:t>
            </w:r>
          </w:p>
          <w:bookmarkEnd w:id="5"/>
        </w:tc>
      </w:tr>
    </w:tbl>
    <w:p>
      <w:pPr>
        <w:spacing/>
        <w:ind w:left="0"/>
        <w:jc w:val="left"/>
      </w:pPr>
      <w:r>
        <w:br/>
      </w:r>
    </w:p>
    <w:bookmarkStart w:name="7" w:id="6"/>
    <w:p>
      <w:pPr>
        <w:spacing w:after="0"/>
        <w:ind w:left="0"/>
        <w:jc w:val="center"/>
      </w:pPr>
      <w:r>
        <w:rPr>
          <w:rFonts w:ascii="Arial"/>
          <w:b/>
          <w:i w:val="false"/>
          <w:color w:val="000000"/>
          <w:sz w:val="18"/>
        </w:rPr>
        <w:t>Зареєстровано в Міністерстві юстиції України</w:t>
      </w:r>
      <w:r>
        <w:br/>
      </w:r>
      <w:r>
        <w:rPr>
          <w:rFonts w:ascii="Arial"/>
          <w:b/>
          <w:i w:val="false"/>
          <w:color w:val="000000"/>
          <w:sz w:val="18"/>
        </w:rPr>
        <w:t>11 жовтня 2021 р. за N 1316/36938</w:t>
      </w:r>
    </w:p>
    <w:bookmarkEnd w:id="6"/>
    <w:bookmarkStart w:name="8" w:id="7"/>
    <w:p>
      <w:pPr>
        <w:pStyle w:val="Heading2"/>
        <w:spacing w:after="0"/>
        <w:ind w:left="0"/>
        <w:jc w:val="center"/>
      </w:pPr>
      <w:r>
        <w:rPr>
          <w:rFonts w:ascii="Arial"/>
          <w:color w:val="000000"/>
          <w:sz w:val="27"/>
        </w:rPr>
        <w:t>Про затвердження Порядку здійснення дозорного епідеміологічного нагляду за протимікробною резистентністю</w:t>
      </w:r>
    </w:p>
    <w:bookmarkEnd w:id="7"/>
    <w:bookmarkStart w:name="9" w:id="8"/>
    <w:p>
      <w:pPr>
        <w:spacing w:after="0"/>
        <w:ind w:firstLine="240"/>
        <w:jc w:val="left"/>
      </w:pPr>
      <w:r>
        <w:rPr>
          <w:rFonts w:ascii="Arial"/>
          <w:b w:val="false"/>
          <w:i w:val="false"/>
          <w:color w:val="000000"/>
          <w:sz w:val="18"/>
        </w:rPr>
        <w:t xml:space="preserve">Відповідно до абзацу третього </w:t>
      </w:r>
      <w:r>
        <w:rPr>
          <w:rFonts w:ascii="Arial"/>
          <w:b w:val="false"/>
          <w:i w:val="false"/>
          <w:color w:val="000000"/>
          <w:sz w:val="18"/>
        </w:rPr>
        <w:t>статті 6 Закону України "Про захист населення від інфекційних хвороб"</w:t>
      </w:r>
      <w:r>
        <w:rPr>
          <w:rFonts w:ascii="Arial"/>
          <w:b w:val="false"/>
          <w:i w:val="false"/>
          <w:color w:val="000000"/>
          <w:sz w:val="18"/>
        </w:rPr>
        <w:t xml:space="preserve">, підпункту 3 пункту 3 Національного плану дій щодо боротьби із стійкістю до протимікробних препаратів, затвердженого </w:t>
      </w:r>
      <w:r>
        <w:rPr>
          <w:rFonts w:ascii="Arial"/>
          <w:b w:val="false"/>
          <w:i w:val="false"/>
          <w:color w:val="000000"/>
          <w:sz w:val="18"/>
        </w:rPr>
        <w:t>розпорядженням Кабінету Міністрів України від 06 березня 2019 року N 116-р</w:t>
      </w:r>
      <w:r>
        <w:rPr>
          <w:rFonts w:ascii="Arial"/>
          <w:b w:val="false"/>
          <w:i w:val="false"/>
          <w:color w:val="000000"/>
          <w:sz w:val="18"/>
        </w:rPr>
        <w:t xml:space="preserve">, пункту 8 Положення про Міністерство охорони здоров'я України, затвердженого </w:t>
      </w:r>
      <w:r>
        <w:rPr>
          <w:rFonts w:ascii="Arial"/>
          <w:b w:val="false"/>
          <w:i w:val="false"/>
          <w:color w:val="000000"/>
          <w:sz w:val="18"/>
        </w:rPr>
        <w:t>постановою Кабінету Міністрів України від 25 березня 2015 року N 267</w:t>
      </w:r>
      <w:r>
        <w:rPr>
          <w:rFonts w:ascii="Arial"/>
          <w:b w:val="false"/>
          <w:i w:val="false"/>
          <w:color w:val="000000"/>
          <w:sz w:val="18"/>
        </w:rPr>
        <w:t xml:space="preserve"> (в редакції </w:t>
      </w:r>
      <w:r>
        <w:rPr>
          <w:rFonts w:ascii="Arial"/>
          <w:b w:val="false"/>
          <w:i w:val="false"/>
          <w:color w:val="000000"/>
          <w:sz w:val="18"/>
        </w:rPr>
        <w:t>постанови Кабінету Міністрів України від 24 січня 2020 року N 90</w:t>
      </w:r>
      <w:r>
        <w:rPr>
          <w:rFonts w:ascii="Arial"/>
          <w:b w:val="false"/>
          <w:i w:val="false"/>
          <w:color w:val="000000"/>
          <w:sz w:val="18"/>
        </w:rPr>
        <w:t>) з метою створення на території України мережі дозорного епідеміологічного нагляду за антимікробною резистентністю інвазивних патогенів</w:t>
      </w:r>
    </w:p>
    <w:bookmarkEnd w:id="8"/>
    <w:bookmarkStart w:name="10" w:id="9"/>
    <w:p>
      <w:pPr>
        <w:spacing w:after="0"/>
        <w:ind w:firstLine="240"/>
        <w:jc w:val="left"/>
      </w:pPr>
      <w:r>
        <w:rPr>
          <w:rFonts w:ascii="Arial"/>
          <w:b/>
          <w:i w:val="false"/>
          <w:color w:val="000000"/>
          <w:sz w:val="18"/>
        </w:rPr>
        <w:t>НАКАЗУЮ:</w:t>
      </w:r>
    </w:p>
    <w:bookmarkEnd w:id="9"/>
    <w:bookmarkStart w:name="11" w:id="10"/>
    <w:p>
      <w:pPr>
        <w:spacing w:after="0"/>
        <w:ind w:firstLine="240"/>
        <w:jc w:val="left"/>
      </w:pPr>
      <w:r>
        <w:rPr>
          <w:rFonts w:ascii="Arial"/>
          <w:b w:val="false"/>
          <w:i w:val="false"/>
          <w:color w:val="000000"/>
          <w:sz w:val="18"/>
        </w:rPr>
        <w:t>1. Затвердити Порядок здійснення дозорного епідеміологічного нагляду за протимікробною резистентністю, що додається.</w:t>
      </w:r>
    </w:p>
    <w:bookmarkEnd w:id="10"/>
    <w:bookmarkStart w:name="12" w:id="11"/>
    <w:p>
      <w:pPr>
        <w:spacing w:after="0"/>
        <w:ind w:firstLine="240"/>
        <w:jc w:val="left"/>
      </w:pPr>
      <w:r>
        <w:rPr>
          <w:rFonts w:ascii="Arial"/>
          <w:b w:val="false"/>
          <w:i w:val="false"/>
          <w:color w:val="000000"/>
          <w:sz w:val="18"/>
        </w:rPr>
        <w:t>2. Міністру охорони здоров'я Автономної Республіки Крим, керівникам структурних підрозділів з питань охорони здоров'я обласних, Київської та Севастопольської міських державних адміністрацій забезпечити виконання цього наказу.</w:t>
      </w:r>
    </w:p>
    <w:bookmarkEnd w:id="11"/>
    <w:bookmarkStart w:name="13" w:id="12"/>
    <w:p>
      <w:pPr>
        <w:spacing w:after="0"/>
        <w:ind w:firstLine="240"/>
        <w:jc w:val="left"/>
      </w:pPr>
      <w:r>
        <w:rPr>
          <w:rFonts w:ascii="Arial"/>
          <w:b w:val="false"/>
          <w:i w:val="false"/>
          <w:color w:val="000000"/>
          <w:sz w:val="18"/>
        </w:rPr>
        <w:t>3. Директорату громадського здоров'я та профілактики захворюваності (Руденко І. С.) забезпечити подання цього наказу в установленому законодавством порядку на державну реєстрацію до Міністерства юстиції України.</w:t>
      </w:r>
    </w:p>
    <w:bookmarkEnd w:id="12"/>
    <w:bookmarkStart w:name="14" w:id="13"/>
    <w:p>
      <w:pPr>
        <w:spacing w:after="0"/>
        <w:ind w:firstLine="240"/>
        <w:jc w:val="left"/>
      </w:pPr>
      <w:r>
        <w:rPr>
          <w:rFonts w:ascii="Arial"/>
          <w:b w:val="false"/>
          <w:i w:val="false"/>
          <w:color w:val="000000"/>
          <w:sz w:val="18"/>
        </w:rPr>
        <w:t>4. Контроль за виконанням цього наказу залишаю за собою.</w:t>
      </w:r>
    </w:p>
    <w:bookmarkEnd w:id="13"/>
    <w:bookmarkStart w:name="15" w:id="14"/>
    <w:p>
      <w:pPr>
        <w:spacing w:after="0"/>
        <w:ind w:firstLine="240"/>
        <w:jc w:val="left"/>
      </w:pPr>
      <w:r>
        <w:rPr>
          <w:rFonts w:ascii="Arial"/>
          <w:b w:val="false"/>
          <w:i w:val="false"/>
          <w:color w:val="000000"/>
          <w:sz w:val="18"/>
        </w:rPr>
        <w:t>5. Цей наказ набирає чинності з дня його офіційного опублікування.</w:t>
      </w:r>
    </w:p>
    <w:bookmarkEnd w:id="14"/>
    <w:bookmarkStart w:name="16" w:id="15"/>
    <w:p>
      <w:pPr>
        <w:spacing w:after="0"/>
        <w:ind w:firstLine="240"/>
        <w:jc w:val="left"/>
      </w:pPr>
      <w:r>
        <w:rPr>
          <w:rFonts w:ascii="Arial"/>
          <w:b w:val="false"/>
          <w:i w:val="false"/>
          <w:color w:val="000000"/>
          <w:sz w:val="18"/>
        </w:rPr>
        <w:t xml:space="preserve"> </w:t>
      </w:r>
    </w:p>
    <w:bookmarkEnd w:id="15"/>
    <w:tbl>
      <w:tblPr>
        <w:tblW w:w="0" w:type="auto"/>
        <w:tblCellSpacing w:w="0" w:type="auto"/>
        <w:tblBorders>
          <w:top w:val="none"/>
          <w:left w:val="none"/>
          <w:bottom w:val="none"/>
          <w:right w:val="none"/>
          <w:insideH w:val="none"/>
          <w:insideV w:val="none"/>
        </w:tblBorders>
      </w:tblPr>
      <w:tblGrid>
        <w:gridCol w:w="4845"/>
        <w:gridCol w:w="4845"/>
      </w:tblGrid>
      <w:tr>
        <w:trPr>
          <w:trHeight w:val="120" w:hRule="atLeast"/>
        </w:trPr>
        <w:tc>
          <w:tcPr>
            <w:tcW w:w="4845" w:type="dxa"/>
            <w:tcBorders/>
            <w:vAlign w:val="bottom"/>
          </w:tcPr>
          <w:bookmarkStart w:name="17" w:id="16"/>
          <w:p>
            <w:pPr>
              <w:spacing w:after="0"/>
              <w:ind w:left="0"/>
              <w:jc w:val="center"/>
            </w:pPr>
            <w:r>
              <w:rPr>
                <w:rFonts w:ascii="Arial"/>
                <w:b/>
                <w:i w:val="false"/>
                <w:color w:val="000000"/>
                <w:sz w:val="15"/>
              </w:rPr>
              <w:t>Міністр</w:t>
            </w:r>
          </w:p>
          <w:bookmarkEnd w:id="16"/>
        </w:tc>
        <w:tc>
          <w:tcPr>
            <w:tcW w:w="4845" w:type="dxa"/>
            <w:tcBorders/>
            <w:vAlign w:val="bottom"/>
          </w:tcPr>
          <w:bookmarkStart w:name="18" w:id="17"/>
          <w:p>
            <w:pPr>
              <w:spacing w:after="0"/>
              <w:ind w:left="0"/>
              <w:jc w:val="center"/>
            </w:pPr>
            <w:r>
              <w:rPr>
                <w:rFonts w:ascii="Arial"/>
                <w:b/>
                <w:i w:val="false"/>
                <w:color w:val="000000"/>
                <w:sz w:val="15"/>
              </w:rPr>
              <w:t>Віктор ЛЯШКО</w:t>
            </w:r>
          </w:p>
          <w:bookmarkEnd w:id="17"/>
        </w:tc>
      </w:tr>
      <w:tr>
        <w:trPr>
          <w:trHeight w:val="120" w:hRule="atLeast"/>
        </w:trPr>
        <w:tc>
          <w:tcPr>
            <w:tcW w:w="4845" w:type="dxa"/>
            <w:tcBorders/>
            <w:vAlign w:val="bottom"/>
          </w:tcPr>
          <w:bookmarkStart w:name="19" w:id="18"/>
          <w:p>
            <w:pPr>
              <w:spacing w:after="0"/>
              <w:ind w:left="0"/>
              <w:jc w:val="center"/>
            </w:pPr>
            <w:r>
              <w:rPr>
                <w:rFonts w:ascii="Arial"/>
                <w:b/>
                <w:i w:val="false"/>
                <w:color w:val="000000"/>
                <w:sz w:val="15"/>
              </w:rPr>
              <w:t>ПОГОДЖЕНО:</w:t>
            </w:r>
          </w:p>
          <w:bookmarkEnd w:id="18"/>
        </w:tc>
        <w:tc>
          <w:tcPr>
            <w:tcW w:w="4845" w:type="dxa"/>
            <w:tcBorders/>
            <w:vAlign w:val="bottom"/>
          </w:tcPr>
          <w:bookmarkStart w:name="20" w:id="19"/>
          <w:p>
            <w:pPr>
              <w:spacing w:after="0"/>
              <w:ind w:left="0"/>
              <w:jc w:val="center"/>
            </w:pPr>
            <w:r>
              <w:rPr>
                <w:rFonts w:ascii="Arial"/>
                <w:b w:val="false"/>
                <w:i w:val="false"/>
                <w:color w:val="000000"/>
                <w:sz w:val="15"/>
              </w:rPr>
              <w:t xml:space="preserve"> </w:t>
            </w:r>
          </w:p>
          <w:bookmarkEnd w:id="19"/>
        </w:tc>
      </w:tr>
      <w:tr>
        <w:trPr>
          <w:trHeight w:val="120" w:hRule="atLeast"/>
        </w:trPr>
        <w:tc>
          <w:tcPr>
            <w:tcW w:w="4845" w:type="dxa"/>
            <w:tcBorders/>
            <w:vAlign w:val="bottom"/>
          </w:tcPr>
          <w:bookmarkStart w:name="21" w:id="20"/>
          <w:p>
            <w:pPr>
              <w:spacing w:after="0"/>
              <w:ind w:left="0"/>
              <w:jc w:val="center"/>
            </w:pPr>
            <w:r>
              <w:rPr>
                <w:rFonts w:ascii="Arial"/>
                <w:b/>
                <w:i w:val="false"/>
                <w:color w:val="000000"/>
                <w:sz w:val="15"/>
              </w:rPr>
              <w:t>Голова Державної регуляторної</w:t>
            </w:r>
            <w:r>
              <w:br/>
            </w:r>
            <w:r>
              <w:rPr>
                <w:rFonts w:ascii="Arial"/>
                <w:b/>
                <w:i w:val="false"/>
                <w:color w:val="000000"/>
                <w:sz w:val="15"/>
              </w:rPr>
              <w:t>служби України</w:t>
            </w:r>
          </w:p>
          <w:bookmarkEnd w:id="20"/>
        </w:tc>
        <w:tc>
          <w:tcPr>
            <w:tcW w:w="4845" w:type="dxa"/>
            <w:tcBorders/>
            <w:vAlign w:val="bottom"/>
          </w:tcPr>
          <w:bookmarkStart w:name="22" w:id="21"/>
          <w:p>
            <w:pPr>
              <w:spacing w:after="0"/>
              <w:ind w:left="0"/>
              <w:jc w:val="center"/>
            </w:pPr>
            <w:r>
              <w:rPr>
                <w:rFonts w:ascii="Arial"/>
                <w:b/>
                <w:i w:val="false"/>
                <w:color w:val="000000"/>
                <w:sz w:val="15"/>
              </w:rPr>
              <w:t>Олексій КУЧЕР</w:t>
            </w:r>
          </w:p>
          <w:bookmarkEnd w:id="21"/>
        </w:tc>
      </w:tr>
      <w:tr>
        <w:trPr>
          <w:trHeight w:val="120" w:hRule="atLeast"/>
        </w:trPr>
        <w:tc>
          <w:tcPr>
            <w:tcW w:w="4845" w:type="dxa"/>
            <w:tcBorders/>
            <w:vAlign w:val="bottom"/>
          </w:tcPr>
          <w:bookmarkStart w:name="23" w:id="22"/>
          <w:p>
            <w:pPr>
              <w:spacing w:after="0"/>
              <w:ind w:left="0"/>
              <w:jc w:val="center"/>
            </w:pPr>
            <w:r>
              <w:rPr>
                <w:rFonts w:ascii="Arial"/>
                <w:b/>
                <w:i w:val="false"/>
                <w:color w:val="000000"/>
                <w:sz w:val="15"/>
              </w:rPr>
              <w:t>В. о. президента НАМН України</w:t>
            </w:r>
          </w:p>
          <w:bookmarkEnd w:id="22"/>
        </w:tc>
        <w:tc>
          <w:tcPr>
            <w:tcW w:w="4845" w:type="dxa"/>
            <w:tcBorders/>
            <w:vAlign w:val="bottom"/>
          </w:tcPr>
          <w:bookmarkStart w:name="24" w:id="23"/>
          <w:p>
            <w:pPr>
              <w:spacing w:after="0"/>
              <w:ind w:left="0"/>
              <w:jc w:val="center"/>
            </w:pPr>
            <w:r>
              <w:rPr>
                <w:rFonts w:ascii="Arial"/>
                <w:b/>
                <w:i w:val="false"/>
                <w:color w:val="000000"/>
                <w:sz w:val="15"/>
              </w:rPr>
              <w:t>Дмитро ЗАБОЛОТНИЙ</w:t>
            </w:r>
          </w:p>
          <w:bookmarkEnd w:id="23"/>
        </w:tc>
      </w:tr>
    </w:tbl>
    <w:p>
      <w:pPr>
        <w:spacing/>
        <w:ind w:left="0"/>
        <w:jc w:val="left"/>
      </w:pPr>
      <w:r>
        <w:br/>
      </w:r>
    </w:p>
    <w:bookmarkStart w:name="25" w:id="24"/>
    <w:p>
      <w:pPr>
        <w:spacing w:after="0"/>
        <w:ind w:firstLine="240"/>
        <w:jc w:val="left"/>
      </w:pPr>
      <w:r>
        <w:rPr>
          <w:rFonts w:ascii="Arial"/>
          <w:b w:val="false"/>
          <w:i w:val="false"/>
          <w:color w:val="000000"/>
          <w:sz w:val="18"/>
        </w:rPr>
        <w:t xml:space="preserve"> </w:t>
      </w:r>
    </w:p>
    <w:bookmarkEnd w:id="24"/>
    <w:bookmarkStart w:name="26" w:id="25"/>
    <w:p>
      <w:pPr>
        <w:spacing w:after="0"/>
        <w:ind w:firstLine="240"/>
        <w:jc w:val="right"/>
      </w:pPr>
      <w:r>
        <w:rPr>
          <w:rFonts w:ascii="Arial"/>
          <w:b w:val="false"/>
          <w:i w:val="false"/>
          <w:color w:val="000000"/>
          <w:sz w:val="18"/>
        </w:rPr>
        <w:t>ЗАТВЕРДЖЕНО</w:t>
      </w:r>
      <w:r>
        <w:br/>
      </w:r>
      <w:r>
        <w:rPr>
          <w:rFonts w:ascii="Arial"/>
          <w:b w:val="false"/>
          <w:i w:val="false"/>
          <w:color w:val="000000"/>
          <w:sz w:val="18"/>
        </w:rPr>
        <w:t>Наказ Міністерства охорони здоров'я України</w:t>
      </w:r>
      <w:r>
        <w:br/>
      </w:r>
      <w:r>
        <w:rPr>
          <w:rFonts w:ascii="Arial"/>
          <w:b w:val="false"/>
          <w:i w:val="false"/>
          <w:color w:val="000000"/>
          <w:sz w:val="18"/>
        </w:rPr>
        <w:t>19 серпня 2021 року N 1766</w:t>
      </w:r>
    </w:p>
    <w:bookmarkEnd w:id="25"/>
    <w:bookmarkStart w:name="27" w:id="26"/>
    <w:p>
      <w:pPr>
        <w:pStyle w:val="Heading3"/>
        <w:spacing w:after="0"/>
        <w:ind w:left="0"/>
        <w:jc w:val="center"/>
      </w:pPr>
      <w:r>
        <w:rPr>
          <w:rFonts w:ascii="Arial"/>
          <w:color w:val="000000"/>
          <w:sz w:val="27"/>
        </w:rPr>
        <w:t>Порядок</w:t>
      </w:r>
      <w:r>
        <w:br/>
      </w:r>
      <w:r>
        <w:rPr>
          <w:rFonts w:ascii="Arial"/>
          <w:color w:val="000000"/>
          <w:sz w:val="27"/>
        </w:rPr>
        <w:t>здійснення дозорного епідеміологічного нагляду за протимікробною резистентністю</w:t>
      </w:r>
    </w:p>
    <w:bookmarkEnd w:id="26"/>
    <w:bookmarkStart w:name="28" w:id="27"/>
    <w:p>
      <w:pPr>
        <w:pStyle w:val="Heading3"/>
        <w:spacing w:after="0"/>
        <w:ind w:left="0"/>
        <w:jc w:val="center"/>
      </w:pPr>
      <w:r>
        <w:rPr>
          <w:rFonts w:ascii="Arial"/>
          <w:color w:val="000000"/>
          <w:sz w:val="27"/>
        </w:rPr>
        <w:t>I. Загальні положення</w:t>
      </w:r>
    </w:p>
    <w:bookmarkEnd w:id="27"/>
    <w:bookmarkStart w:name="29" w:id="28"/>
    <w:p>
      <w:pPr>
        <w:spacing w:after="0"/>
        <w:ind w:firstLine="240"/>
        <w:jc w:val="left"/>
      </w:pPr>
      <w:r>
        <w:rPr>
          <w:rFonts w:ascii="Arial"/>
          <w:b w:val="false"/>
          <w:i w:val="false"/>
          <w:color w:val="000000"/>
          <w:sz w:val="18"/>
        </w:rPr>
        <w:t>1. Цей Порядок визначає механізм організації епідеміологічного нагляду (далі - епіднагляд) за протимікробною резистентністю (далі - АМР) інвазивних патогенів, їх взаємодії між собою в процесі його здійснення та передачу МОЗ і закладам охорони здоров'я інформації для розробки заходів з протидії поширенню/розповсюдженню мікроорганізмів з резистентністю.</w:t>
      </w:r>
    </w:p>
    <w:bookmarkEnd w:id="28"/>
    <w:bookmarkStart w:name="30" w:id="29"/>
    <w:p>
      <w:pPr>
        <w:spacing w:after="0"/>
        <w:ind w:firstLine="240"/>
        <w:jc w:val="left"/>
      </w:pPr>
      <w:r>
        <w:rPr>
          <w:rFonts w:ascii="Arial"/>
          <w:b w:val="false"/>
          <w:i w:val="false"/>
          <w:color w:val="000000"/>
          <w:sz w:val="18"/>
        </w:rPr>
        <w:t>Цей Порядок призначено для медичних працівників закладів охорони здоров'я (далі - ЗОЗ) та фізичних осіб - підприємців, які одержали ліцензію на право провадження господарської діяльності з медичної практики, а також для закладів громадського здоров'я.</w:t>
      </w:r>
    </w:p>
    <w:bookmarkEnd w:id="29"/>
    <w:bookmarkStart w:name="31" w:id="30"/>
    <w:p>
      <w:pPr>
        <w:spacing w:after="0"/>
        <w:ind w:firstLine="240"/>
        <w:jc w:val="left"/>
      </w:pPr>
      <w:r>
        <w:rPr>
          <w:rFonts w:ascii="Arial"/>
          <w:b w:val="false"/>
          <w:i w:val="false"/>
          <w:color w:val="000000"/>
          <w:sz w:val="18"/>
        </w:rPr>
        <w:t>2. Координацію, організаційно-методичний та інформаційно-консультативний супровід здійснення дозорного епідеміологічного нагляду за протимікробною резистентністю покладено на державну установу "Центр громадського здоров'я Міністерства охорони здоров'я України" (далі - Центр).</w:t>
      </w:r>
    </w:p>
    <w:bookmarkEnd w:id="30"/>
    <w:bookmarkStart w:name="32" w:id="31"/>
    <w:p>
      <w:pPr>
        <w:spacing w:after="0"/>
        <w:ind w:firstLine="240"/>
        <w:jc w:val="left"/>
      </w:pPr>
      <w:r>
        <w:rPr>
          <w:rFonts w:ascii="Arial"/>
          <w:b w:val="false"/>
          <w:i w:val="false"/>
          <w:color w:val="000000"/>
          <w:sz w:val="18"/>
        </w:rPr>
        <w:t>3. У цьому Порядку терміни вживаються в таких значеннях:</w:t>
      </w:r>
    </w:p>
    <w:bookmarkEnd w:id="31"/>
    <w:bookmarkStart w:name="33" w:id="32"/>
    <w:p>
      <w:pPr>
        <w:spacing w:after="0"/>
        <w:ind w:firstLine="240"/>
        <w:jc w:val="left"/>
      </w:pPr>
      <w:r>
        <w:rPr>
          <w:rFonts w:ascii="Arial"/>
          <w:b w:val="false"/>
          <w:i w:val="false"/>
          <w:color w:val="000000"/>
          <w:sz w:val="18"/>
        </w:rPr>
        <w:t>1) епідеміологічний нагляд за АМР - систематичний постійний процес збору та аналізу даних для кількісної оцінки поширеності/розповсюдженості АМР та її динаміки в часі;</w:t>
      </w:r>
    </w:p>
    <w:bookmarkEnd w:id="32"/>
    <w:bookmarkStart w:name="34" w:id="33"/>
    <w:p>
      <w:pPr>
        <w:spacing w:after="0"/>
        <w:ind w:firstLine="240"/>
        <w:jc w:val="left"/>
      </w:pPr>
      <w:r>
        <w:rPr>
          <w:rFonts w:ascii="Arial"/>
          <w:b w:val="false"/>
          <w:i w:val="false"/>
          <w:color w:val="000000"/>
          <w:sz w:val="18"/>
        </w:rPr>
        <w:t>2) дозорний епідеміологічний нагляд за АМР інвазивних патогенів (далі - ДЕН) - система отримання, аналізу та інтерпретації даних щодо розповсюдженості мікроорганізмів з АМР із визначеного числа ЗОЗ;</w:t>
      </w:r>
    </w:p>
    <w:bookmarkEnd w:id="33"/>
    <w:bookmarkStart w:name="35" w:id="34"/>
    <w:p>
      <w:pPr>
        <w:spacing w:after="0"/>
        <w:ind w:firstLine="240"/>
        <w:jc w:val="left"/>
      </w:pPr>
      <w:r>
        <w:rPr>
          <w:rFonts w:ascii="Arial"/>
          <w:b w:val="false"/>
          <w:i w:val="false"/>
          <w:color w:val="000000"/>
          <w:sz w:val="18"/>
        </w:rPr>
        <w:t>3) формуляр антимікробних препаратів - перелік препаратів, що носить обмежувальний характер та затверджений для використання уповноваженими особами в конкретному ЗОЗ.</w:t>
      </w:r>
    </w:p>
    <w:bookmarkEnd w:id="34"/>
    <w:bookmarkStart w:name="36" w:id="35"/>
    <w:p>
      <w:pPr>
        <w:spacing w:after="0"/>
        <w:ind w:firstLine="240"/>
        <w:jc w:val="left"/>
      </w:pPr>
      <w:r>
        <w:rPr>
          <w:rFonts w:ascii="Arial"/>
          <w:b w:val="false"/>
          <w:i w:val="false"/>
          <w:color w:val="000000"/>
          <w:sz w:val="18"/>
        </w:rPr>
        <w:t xml:space="preserve">Інші терміни у цьому Порядку вживаються у значеннях, наведених в </w:t>
      </w:r>
      <w:r>
        <w:rPr>
          <w:rFonts w:ascii="Arial"/>
          <w:b w:val="false"/>
          <w:i w:val="false"/>
          <w:color w:val="000000"/>
          <w:sz w:val="18"/>
        </w:rPr>
        <w:t>Законах України "Основи законодавства України про охорону здоров'я"</w:t>
      </w:r>
      <w:r>
        <w:rPr>
          <w:rFonts w:ascii="Arial"/>
          <w:b w:val="false"/>
          <w:i w:val="false"/>
          <w:color w:val="000000"/>
          <w:sz w:val="18"/>
        </w:rPr>
        <w:t xml:space="preserve">, </w:t>
      </w:r>
      <w:r>
        <w:rPr>
          <w:rFonts w:ascii="Arial"/>
          <w:b w:val="false"/>
          <w:i w:val="false"/>
          <w:color w:val="000000"/>
          <w:sz w:val="18"/>
        </w:rPr>
        <w:t>"Про захист населення від інфекційних хвороб"</w:t>
      </w:r>
      <w:r>
        <w:rPr>
          <w:rFonts w:ascii="Arial"/>
          <w:b w:val="false"/>
          <w:i w:val="false"/>
          <w:color w:val="000000"/>
          <w:sz w:val="18"/>
        </w:rPr>
        <w:t xml:space="preserve"> та інших нормативно-правових актах у сфері охорони здоров'я та епідеміологічного нагляду (спостереження).</w:t>
      </w:r>
    </w:p>
    <w:bookmarkEnd w:id="35"/>
    <w:bookmarkStart w:name="37" w:id="36"/>
    <w:p>
      <w:pPr>
        <w:spacing w:after="0"/>
        <w:ind w:firstLine="240"/>
        <w:jc w:val="left"/>
      </w:pPr>
      <w:r>
        <w:rPr>
          <w:rFonts w:ascii="Arial"/>
          <w:b w:val="false"/>
          <w:i w:val="false"/>
          <w:color w:val="000000"/>
          <w:sz w:val="18"/>
        </w:rPr>
        <w:t>4. Метою проведення ДЕН є отримання достовірних даних про поширеність/розповсюдженість мікроорганізмів з АМР в Україні з метою їх аналізу, прогнозування в динаміці та розроблення науково обґрунтованих рекомендацій для прийняття рішень у галузі використання протимікробних препаратів, розробки і впровадження більш ефективних підходів до лікування інфекційних хвороб, стримування появи і поширення АМР на локальному, регіональному, національному та міжнародному рівнях.</w:t>
      </w:r>
    </w:p>
    <w:bookmarkEnd w:id="36"/>
    <w:bookmarkStart w:name="38" w:id="37"/>
    <w:p>
      <w:pPr>
        <w:spacing w:after="0"/>
        <w:ind w:firstLine="240"/>
        <w:jc w:val="left"/>
      </w:pPr>
      <w:r>
        <w:rPr>
          <w:rFonts w:ascii="Arial"/>
          <w:b w:val="false"/>
          <w:i w:val="false"/>
          <w:color w:val="000000"/>
          <w:sz w:val="18"/>
        </w:rPr>
        <w:t>5. Система ДЕН базується на плановому зборі лабораторних даних про виділення пріоритетних інвазивних патогенів (які мають клінічне значення та є важливими для громадського здоров'я) та результатах їх чутливості до певного спектру протимікробних препаратів і є складовою частиною системи профілактики інфекцій та інфекційного контролю.</w:t>
      </w:r>
    </w:p>
    <w:bookmarkEnd w:id="37"/>
    <w:bookmarkStart w:name="39" w:id="38"/>
    <w:p>
      <w:pPr>
        <w:spacing w:after="0"/>
        <w:ind w:firstLine="240"/>
        <w:jc w:val="left"/>
      </w:pPr>
      <w:r>
        <w:rPr>
          <w:rFonts w:ascii="Arial"/>
          <w:b w:val="false"/>
          <w:i w:val="false"/>
          <w:color w:val="000000"/>
          <w:sz w:val="18"/>
        </w:rPr>
        <w:t>6. Ефективність ДЕН, залежить від:</w:t>
      </w:r>
    </w:p>
    <w:bookmarkEnd w:id="38"/>
    <w:bookmarkStart w:name="40" w:id="39"/>
    <w:p>
      <w:pPr>
        <w:spacing w:after="0"/>
        <w:ind w:firstLine="240"/>
        <w:jc w:val="left"/>
      </w:pPr>
      <w:r>
        <w:rPr>
          <w:rFonts w:ascii="Arial"/>
          <w:b w:val="false"/>
          <w:i w:val="false"/>
          <w:color w:val="000000"/>
          <w:sz w:val="18"/>
        </w:rPr>
        <w:t>1) отримання якісних біологічних зразків від пацієнтів із сепсисом і менінгітом;</w:t>
      </w:r>
    </w:p>
    <w:bookmarkEnd w:id="39"/>
    <w:bookmarkStart w:name="41" w:id="40"/>
    <w:p>
      <w:pPr>
        <w:spacing w:after="0"/>
        <w:ind w:firstLine="240"/>
        <w:jc w:val="left"/>
      </w:pPr>
      <w:r>
        <w:rPr>
          <w:rFonts w:ascii="Arial"/>
          <w:b w:val="false"/>
          <w:i w:val="false"/>
          <w:color w:val="000000"/>
          <w:sz w:val="18"/>
        </w:rPr>
        <w:t>2) успішного виділення та ідентифікації збудника;</w:t>
      </w:r>
    </w:p>
    <w:bookmarkEnd w:id="40"/>
    <w:bookmarkStart w:name="42" w:id="41"/>
    <w:p>
      <w:pPr>
        <w:spacing w:after="0"/>
        <w:ind w:firstLine="240"/>
        <w:jc w:val="left"/>
      </w:pPr>
      <w:r>
        <w:rPr>
          <w:rFonts w:ascii="Arial"/>
          <w:b w:val="false"/>
          <w:i w:val="false"/>
          <w:color w:val="000000"/>
          <w:sz w:val="18"/>
        </w:rPr>
        <w:t>3) правильності визначення чутливості до антимікробних препаратів;</w:t>
      </w:r>
    </w:p>
    <w:bookmarkEnd w:id="41"/>
    <w:bookmarkStart w:name="43" w:id="42"/>
    <w:p>
      <w:pPr>
        <w:spacing w:after="0"/>
        <w:ind w:firstLine="240"/>
        <w:jc w:val="left"/>
      </w:pPr>
      <w:r>
        <w:rPr>
          <w:rFonts w:ascii="Arial"/>
          <w:b w:val="false"/>
          <w:i w:val="false"/>
          <w:color w:val="000000"/>
          <w:sz w:val="18"/>
        </w:rPr>
        <w:t>4) якісного збору, верифікації і аналізу даних епідеміологічного нагляду;</w:t>
      </w:r>
    </w:p>
    <w:bookmarkEnd w:id="42"/>
    <w:bookmarkStart w:name="44" w:id="43"/>
    <w:p>
      <w:pPr>
        <w:spacing w:after="0"/>
        <w:ind w:firstLine="240"/>
        <w:jc w:val="left"/>
      </w:pPr>
      <w:r>
        <w:rPr>
          <w:rFonts w:ascii="Arial"/>
          <w:b w:val="false"/>
          <w:i w:val="false"/>
          <w:color w:val="000000"/>
          <w:sz w:val="18"/>
        </w:rPr>
        <w:t>5) своєчасного використання отриманої інформації для впровадження практичних заходів.</w:t>
      </w:r>
    </w:p>
    <w:bookmarkEnd w:id="43"/>
    <w:bookmarkStart w:name="45" w:id="44"/>
    <w:p>
      <w:pPr>
        <w:spacing w:after="0"/>
        <w:ind w:firstLine="240"/>
        <w:jc w:val="left"/>
      </w:pPr>
      <w:r>
        <w:rPr>
          <w:rFonts w:ascii="Arial"/>
          <w:b w:val="false"/>
          <w:i w:val="false"/>
          <w:color w:val="000000"/>
          <w:sz w:val="18"/>
        </w:rPr>
        <w:t>7. Отримані епідеміологічні дані залежно від рівня та характеру резистентності повинні використовуватися для:</w:t>
      </w:r>
    </w:p>
    <w:bookmarkEnd w:id="44"/>
    <w:bookmarkStart w:name="46" w:id="45"/>
    <w:p>
      <w:pPr>
        <w:spacing w:after="0"/>
        <w:ind w:firstLine="240"/>
        <w:jc w:val="left"/>
      </w:pPr>
      <w:r>
        <w:rPr>
          <w:rFonts w:ascii="Arial"/>
          <w:b w:val="false"/>
          <w:i w:val="false"/>
          <w:color w:val="000000"/>
          <w:sz w:val="18"/>
        </w:rPr>
        <w:t>1) оцінки часових тенденцій, прогнозування ймовірності виникнення і поширення АМР, з урахуванням її механізмів, шляхів передавання, видової належності мікроорганізмів з АМР, нозологічних форм інфекційних хвороб, викликаних ними, факторів ризику і характеристик пацієнтів, що сприяють виникненню інфекційних хвороб, які викликані мікроорганізмами з АМР, наслідків їх для пацієнта і системи охорони здоров'я (наприклад, неефективність терапії, подовження термінів госпіталізації, підвищення вартості лікування);</w:t>
      </w:r>
    </w:p>
    <w:bookmarkEnd w:id="45"/>
    <w:bookmarkStart w:name="47" w:id="46"/>
    <w:p>
      <w:pPr>
        <w:spacing w:after="0"/>
        <w:ind w:firstLine="240"/>
        <w:jc w:val="left"/>
      </w:pPr>
      <w:r>
        <w:rPr>
          <w:rFonts w:ascii="Arial"/>
          <w:b w:val="false"/>
          <w:i w:val="false"/>
          <w:color w:val="000000"/>
          <w:sz w:val="18"/>
        </w:rPr>
        <w:t>2) інформування органів системи охорони здоров'я відповідного рівня про ситуацію, яка склалася, з метою розробки стратегії щодо стримування поширення АМР та проведення відповідних заходів;</w:t>
      </w:r>
    </w:p>
    <w:bookmarkEnd w:id="46"/>
    <w:bookmarkStart w:name="48" w:id="47"/>
    <w:p>
      <w:pPr>
        <w:spacing w:after="0"/>
        <w:ind w:firstLine="240"/>
        <w:jc w:val="left"/>
      </w:pPr>
      <w:r>
        <w:rPr>
          <w:rFonts w:ascii="Arial"/>
          <w:b w:val="false"/>
          <w:i w:val="false"/>
          <w:color w:val="000000"/>
          <w:sz w:val="18"/>
        </w:rPr>
        <w:t>3) впровадження в практику роботи мікробіологічних/бактеріологічних лабораторій технологій, процедур і методів для своєчасного та достовірного виявлення мікроорганізмів з АМР;</w:t>
      </w:r>
    </w:p>
    <w:bookmarkEnd w:id="47"/>
    <w:bookmarkStart w:name="49" w:id="48"/>
    <w:p>
      <w:pPr>
        <w:spacing w:after="0"/>
        <w:ind w:firstLine="240"/>
        <w:jc w:val="left"/>
      </w:pPr>
      <w:r>
        <w:rPr>
          <w:rFonts w:ascii="Arial"/>
          <w:b w:val="false"/>
          <w:i w:val="false"/>
          <w:color w:val="000000"/>
          <w:sz w:val="18"/>
        </w:rPr>
        <w:t>4) оновлення рекомендацій з емпіричної антимікробної терапії, зміни стандартів клінічних протоколів;</w:t>
      </w:r>
    </w:p>
    <w:bookmarkEnd w:id="48"/>
    <w:bookmarkStart w:name="50" w:id="49"/>
    <w:p>
      <w:pPr>
        <w:spacing w:after="0"/>
        <w:ind w:firstLine="240"/>
        <w:jc w:val="left"/>
      </w:pPr>
      <w:r>
        <w:rPr>
          <w:rFonts w:ascii="Arial"/>
          <w:b w:val="false"/>
          <w:i w:val="false"/>
          <w:color w:val="000000"/>
          <w:sz w:val="18"/>
        </w:rPr>
        <w:t>5) інтеграції даних до системи епідеміологічного нагляду за стійкістю до протимікробних препаратів в Центральній Азії і Європі (далі - CAESAR) та до системи глобального моніторингу резистентності до антимікробних препаратів (далі - GLASS).</w:t>
      </w:r>
    </w:p>
    <w:bookmarkEnd w:id="49"/>
    <w:bookmarkStart w:name="51" w:id="50"/>
    <w:p>
      <w:pPr>
        <w:spacing w:after="0"/>
        <w:ind w:firstLine="240"/>
        <w:jc w:val="left"/>
      </w:pPr>
      <w:r>
        <w:rPr>
          <w:rFonts w:ascii="Arial"/>
          <w:b w:val="false"/>
          <w:i w:val="false"/>
          <w:color w:val="000000"/>
          <w:sz w:val="18"/>
        </w:rPr>
        <w:t>Для забезпечення зворотного зв'язку із зацікавленими сторонами, заборонено використовувати дані, які ідентифікують пацієнтів і медичних працівників ЗОЗ.</w:t>
      </w:r>
    </w:p>
    <w:bookmarkEnd w:id="50"/>
    <w:bookmarkStart w:name="52" w:id="51"/>
    <w:p>
      <w:pPr>
        <w:pStyle w:val="Heading3"/>
        <w:spacing w:after="0"/>
        <w:ind w:left="0"/>
        <w:jc w:val="center"/>
      </w:pPr>
      <w:r>
        <w:rPr>
          <w:rFonts w:ascii="Arial"/>
          <w:color w:val="000000"/>
          <w:sz w:val="27"/>
        </w:rPr>
        <w:t>II. Організація та проведення дозорного епіднагляду за антимікробною резистентністю інвазивних патогенів</w:t>
      </w:r>
    </w:p>
    <w:bookmarkEnd w:id="51"/>
    <w:bookmarkStart w:name="53" w:id="52"/>
    <w:p>
      <w:pPr>
        <w:spacing w:after="0"/>
        <w:ind w:firstLine="240"/>
        <w:jc w:val="left"/>
      </w:pPr>
      <w:r>
        <w:rPr>
          <w:rFonts w:ascii="Arial"/>
          <w:b w:val="false"/>
          <w:i w:val="false"/>
          <w:color w:val="000000"/>
          <w:sz w:val="18"/>
        </w:rPr>
        <w:t>1. Основним завданням ДЕН є проведення нагляду за окремими патогенами (які мають клінічне значення та є важливими для громадського здоров'я, з визначених біологічних зразків і результатах їх чутливості до певного спектру антимікробних препаратів) та базується на даних рутинного епідеміологічного нагляду за АМР, що проводиться ЗОЗ.</w:t>
      </w:r>
    </w:p>
    <w:bookmarkEnd w:id="52"/>
    <w:bookmarkStart w:name="54" w:id="53"/>
    <w:p>
      <w:pPr>
        <w:spacing w:after="0"/>
        <w:ind w:firstLine="240"/>
        <w:jc w:val="left"/>
      </w:pPr>
      <w:r>
        <w:rPr>
          <w:rFonts w:ascii="Arial"/>
          <w:b w:val="false"/>
          <w:i w:val="false"/>
          <w:color w:val="000000"/>
          <w:sz w:val="18"/>
        </w:rPr>
        <w:t>2. В ДЕН беруть участь ЗОЗ, що надають вторинну (спеціалізовану) та третинну (високоспеціалізовану) медичну допомогу (далі - дозорні ЗОЗ), де відбираються біологічні зразки для досліджень та самостійні бактеріологічні лабораторії, що здійснюють мікробіологічну діагностику та визначення чутливості до протимікробних препаратів.</w:t>
      </w:r>
    </w:p>
    <w:bookmarkEnd w:id="53"/>
    <w:bookmarkStart w:name="55" w:id="54"/>
    <w:p>
      <w:pPr>
        <w:spacing w:after="0"/>
        <w:ind w:firstLine="240"/>
        <w:jc w:val="left"/>
      </w:pPr>
      <w:r>
        <w:rPr>
          <w:rFonts w:ascii="Arial"/>
          <w:b w:val="false"/>
          <w:i w:val="false"/>
          <w:color w:val="000000"/>
          <w:sz w:val="18"/>
        </w:rPr>
        <w:t>3. Перелік ЗОЗ/лабораторій мережі ДЕН затверджується наказом МОЗ.</w:t>
      </w:r>
    </w:p>
    <w:bookmarkEnd w:id="54"/>
    <w:bookmarkStart w:name="56" w:id="55"/>
    <w:p>
      <w:pPr>
        <w:spacing w:after="0"/>
        <w:ind w:firstLine="240"/>
        <w:jc w:val="left"/>
      </w:pPr>
      <w:r>
        <w:rPr>
          <w:rFonts w:ascii="Arial"/>
          <w:b w:val="false"/>
          <w:i w:val="false"/>
          <w:color w:val="000000"/>
          <w:sz w:val="18"/>
        </w:rPr>
        <w:t>4. Основні етапи ДЕН:</w:t>
      </w:r>
    </w:p>
    <w:bookmarkEnd w:id="55"/>
    <w:bookmarkStart w:name="57" w:id="56"/>
    <w:p>
      <w:pPr>
        <w:spacing w:after="0"/>
        <w:ind w:firstLine="240"/>
        <w:jc w:val="left"/>
      </w:pPr>
      <w:r>
        <w:rPr>
          <w:rFonts w:ascii="Arial"/>
          <w:b w:val="false"/>
          <w:i w:val="false"/>
          <w:color w:val="000000"/>
          <w:sz w:val="18"/>
        </w:rPr>
        <w:t>1) виявлення та облік пацієнтів, з ознаками сепсису або менінгіту;</w:t>
      </w:r>
    </w:p>
    <w:bookmarkEnd w:id="56"/>
    <w:bookmarkStart w:name="58" w:id="57"/>
    <w:p>
      <w:pPr>
        <w:spacing w:after="0"/>
        <w:ind w:firstLine="240"/>
        <w:jc w:val="left"/>
      </w:pPr>
      <w:r>
        <w:rPr>
          <w:rFonts w:ascii="Arial"/>
          <w:b w:val="false"/>
          <w:i w:val="false"/>
          <w:color w:val="000000"/>
          <w:sz w:val="18"/>
        </w:rPr>
        <w:t>2) відбір зразків крові та/або спинномозкової рідини (далі - СМР) у пацієнтів з ознаками сепсису і менінгіту відповідно. Алгоритм відбору зразків крові та СМР наведений в додатку 1 до цього Порядку;</w:t>
      </w:r>
    </w:p>
    <w:bookmarkEnd w:id="57"/>
    <w:bookmarkStart w:name="59" w:id="58"/>
    <w:p>
      <w:pPr>
        <w:spacing w:after="0"/>
        <w:ind w:firstLine="240"/>
        <w:jc w:val="left"/>
      </w:pPr>
      <w:r>
        <w:rPr>
          <w:rFonts w:ascii="Arial"/>
          <w:b w:val="false"/>
          <w:i w:val="false"/>
          <w:color w:val="000000"/>
          <w:sz w:val="18"/>
        </w:rPr>
        <w:t>3) оформлення направлення на дослідження із зазначенням відомостей про кожного пацієнта, що включає в себе, крім демографічних даних, клінічну та епідеміологічну інформацію про пацієнтів. Перелік відомостей, які включаються до направлення на дослідження в лабораторію наведені в додатку 2 до цього Порядку;</w:t>
      </w:r>
    </w:p>
    <w:bookmarkEnd w:id="58"/>
    <w:bookmarkStart w:name="60" w:id="59"/>
    <w:p>
      <w:pPr>
        <w:spacing w:after="0"/>
        <w:ind w:firstLine="240"/>
        <w:jc w:val="left"/>
      </w:pPr>
      <w:r>
        <w:rPr>
          <w:rFonts w:ascii="Arial"/>
          <w:b w:val="false"/>
          <w:i w:val="false"/>
          <w:color w:val="000000"/>
          <w:sz w:val="18"/>
        </w:rPr>
        <w:t>4) проведення бактеріологічного дослідження зразків крові та СМР, виділення та ідентифікація збудників;</w:t>
      </w:r>
    </w:p>
    <w:bookmarkEnd w:id="59"/>
    <w:bookmarkStart w:name="61" w:id="60"/>
    <w:p>
      <w:pPr>
        <w:spacing w:after="0"/>
        <w:ind w:firstLine="240"/>
        <w:jc w:val="left"/>
      </w:pPr>
      <w:r>
        <w:rPr>
          <w:rFonts w:ascii="Arial"/>
          <w:b w:val="false"/>
          <w:i w:val="false"/>
          <w:color w:val="000000"/>
          <w:sz w:val="18"/>
        </w:rPr>
        <w:t>5) визначення та оцінка чутливості збудників до протимікробних препаратів, відповідно до видової належності збудника. Комбінації "патоген/джерело/антибіотик" для повідомлення Центру, включаючи мінімальний набір/панель і рекомендації Європейського комітету з тестування чутливості до антимікробних препаратів (далі - EUCAST) для визначення механізмів стійкості наведені в додатку 3 до цього Порядку;</w:t>
      </w:r>
    </w:p>
    <w:bookmarkEnd w:id="60"/>
    <w:bookmarkStart w:name="62" w:id="61"/>
    <w:p>
      <w:pPr>
        <w:spacing w:after="0"/>
        <w:ind w:firstLine="240"/>
        <w:jc w:val="left"/>
      </w:pPr>
      <w:r>
        <w:rPr>
          <w:rFonts w:ascii="Arial"/>
          <w:b w:val="false"/>
          <w:i w:val="false"/>
          <w:color w:val="000000"/>
          <w:sz w:val="18"/>
        </w:rPr>
        <w:t>6) повідомлення результатів лікуючому лікарю;</w:t>
      </w:r>
    </w:p>
    <w:bookmarkEnd w:id="61"/>
    <w:bookmarkStart w:name="63" w:id="62"/>
    <w:p>
      <w:pPr>
        <w:spacing w:after="0"/>
        <w:ind w:firstLine="240"/>
        <w:jc w:val="left"/>
      </w:pPr>
      <w:r>
        <w:rPr>
          <w:rFonts w:ascii="Arial"/>
          <w:b w:val="false"/>
          <w:i w:val="false"/>
          <w:color w:val="000000"/>
          <w:sz w:val="18"/>
        </w:rPr>
        <w:t>7) плановий збір даних про виділення пріоритетних патогенів з визначених біологічних рідин (кров, СМР), результатів їх чутливості до визначеного переліку протимікробних препаратів та вихідної інформації про пацієнтів;</w:t>
      </w:r>
    </w:p>
    <w:bookmarkEnd w:id="62"/>
    <w:bookmarkStart w:name="64" w:id="63"/>
    <w:p>
      <w:pPr>
        <w:spacing w:after="0"/>
        <w:ind w:firstLine="240"/>
        <w:jc w:val="left"/>
      </w:pPr>
      <w:r>
        <w:rPr>
          <w:rFonts w:ascii="Arial"/>
          <w:b w:val="false"/>
          <w:i w:val="false"/>
          <w:color w:val="000000"/>
          <w:sz w:val="18"/>
        </w:rPr>
        <w:t>8) перевірка та направлення отриманих даних до Центру щоквартально. Перевірка даних включає перевірку дотримання вимог послідовності і достовірності мікробіологічного дослідження, узгодженості з методами визначення чутливості до протимікробних препаратів і клінічно значимими граничними значеннями категорій чутливості (чутливий, проміжний, стійкий) відповідно до рекомендацій EUCAST;</w:t>
      </w:r>
    </w:p>
    <w:bookmarkEnd w:id="63"/>
    <w:bookmarkStart w:name="65" w:id="64"/>
    <w:p>
      <w:pPr>
        <w:spacing w:after="0"/>
        <w:ind w:firstLine="240"/>
        <w:jc w:val="left"/>
      </w:pPr>
      <w:r>
        <w:rPr>
          <w:rFonts w:ascii="Arial"/>
          <w:b w:val="false"/>
          <w:i w:val="false"/>
          <w:color w:val="000000"/>
          <w:sz w:val="18"/>
        </w:rPr>
        <w:t>9) інтеграція до CAESAR і GLASS;</w:t>
      </w:r>
    </w:p>
    <w:bookmarkEnd w:id="64"/>
    <w:bookmarkStart w:name="66" w:id="65"/>
    <w:p>
      <w:pPr>
        <w:spacing w:after="0"/>
        <w:ind w:firstLine="240"/>
        <w:jc w:val="left"/>
      </w:pPr>
      <w:r>
        <w:rPr>
          <w:rFonts w:ascii="Arial"/>
          <w:b w:val="false"/>
          <w:i w:val="false"/>
          <w:color w:val="000000"/>
          <w:sz w:val="18"/>
        </w:rPr>
        <w:t>10) підготовка інформаційно-аналітичних матеріалів і публікацій, які поширюються серед медичних працівників ЗОЗ та фізичних осіб - підприємців, які одержали ліцензію на право провадження господарської діяльності з медичної практики, а також серед закладів громадського здоров'я, залучених до ДЕН;</w:t>
      </w:r>
    </w:p>
    <w:bookmarkEnd w:id="65"/>
    <w:bookmarkStart w:name="67" w:id="66"/>
    <w:p>
      <w:pPr>
        <w:spacing w:after="0"/>
        <w:ind w:firstLine="240"/>
        <w:jc w:val="left"/>
      </w:pPr>
      <w:r>
        <w:rPr>
          <w:rFonts w:ascii="Arial"/>
          <w:b w:val="false"/>
          <w:i w:val="false"/>
          <w:color w:val="000000"/>
          <w:sz w:val="18"/>
        </w:rPr>
        <w:t>11) підготовка Центром щорічного звіту з результатами проведеного ДЕН і передавання його до МОЗ не пізніше 01 квітня року, що слідує за дослідним.</w:t>
      </w:r>
    </w:p>
    <w:bookmarkEnd w:id="66"/>
    <w:bookmarkStart w:name="68" w:id="67"/>
    <w:p>
      <w:pPr>
        <w:spacing w:after="0"/>
        <w:ind w:firstLine="240"/>
        <w:jc w:val="left"/>
      </w:pPr>
      <w:r>
        <w:rPr>
          <w:rFonts w:ascii="Arial"/>
          <w:b w:val="false"/>
          <w:i w:val="false"/>
          <w:color w:val="000000"/>
          <w:sz w:val="18"/>
        </w:rPr>
        <w:t>5. Керівники ЗОЗ/лабораторій, залучених до ДЕН, забезпечують:</w:t>
      </w:r>
    </w:p>
    <w:bookmarkEnd w:id="67"/>
    <w:bookmarkStart w:name="69" w:id="68"/>
    <w:p>
      <w:pPr>
        <w:spacing w:after="0"/>
        <w:ind w:firstLine="240"/>
        <w:jc w:val="left"/>
      </w:pPr>
      <w:r>
        <w:rPr>
          <w:rFonts w:ascii="Arial"/>
          <w:b w:val="false"/>
          <w:i w:val="false"/>
          <w:color w:val="000000"/>
          <w:sz w:val="18"/>
        </w:rPr>
        <w:t>1) призначення відповідальних осіб (координаторів) - медичних працівників, відповідальних за здійснення ДЕН;</w:t>
      </w:r>
    </w:p>
    <w:bookmarkEnd w:id="68"/>
    <w:bookmarkStart w:name="70" w:id="69"/>
    <w:p>
      <w:pPr>
        <w:spacing w:after="0"/>
        <w:ind w:firstLine="240"/>
        <w:jc w:val="left"/>
      </w:pPr>
      <w:r>
        <w:rPr>
          <w:rFonts w:ascii="Arial"/>
          <w:b w:val="false"/>
          <w:i w:val="false"/>
          <w:color w:val="000000"/>
          <w:sz w:val="18"/>
        </w:rPr>
        <w:t>2) організацію відбору зразків крові та/або СМР у пацієнтів з ознаками сепсису або менінгіту відповідно;</w:t>
      </w:r>
    </w:p>
    <w:bookmarkEnd w:id="69"/>
    <w:bookmarkStart w:name="71" w:id="70"/>
    <w:p>
      <w:pPr>
        <w:spacing w:after="0"/>
        <w:ind w:firstLine="240"/>
        <w:jc w:val="left"/>
      </w:pPr>
      <w:r>
        <w:rPr>
          <w:rFonts w:ascii="Arial"/>
          <w:b w:val="false"/>
          <w:i w:val="false"/>
          <w:color w:val="000000"/>
          <w:sz w:val="18"/>
        </w:rPr>
        <w:t>3) забезпечення направлення відібраних біологічних зразків на дослідження у лабораторію з дотриманням вимог до зберігання, пакування, транспортування та оформлення супровідної документації;</w:t>
      </w:r>
    </w:p>
    <w:bookmarkEnd w:id="70"/>
    <w:bookmarkStart w:name="72" w:id="71"/>
    <w:p>
      <w:pPr>
        <w:spacing w:after="0"/>
        <w:ind w:firstLine="240"/>
        <w:jc w:val="left"/>
      </w:pPr>
      <w:r>
        <w:rPr>
          <w:rFonts w:ascii="Arial"/>
          <w:b w:val="false"/>
          <w:i w:val="false"/>
          <w:color w:val="000000"/>
          <w:sz w:val="18"/>
        </w:rPr>
        <w:t>4) постачання лабораторій необхідним переліком діагностичних препаратів та витратних матеріалів гарантованої якості для виділення, ідентифікації збудників та визначення чутливості до протимікробних препаратів;</w:t>
      </w:r>
    </w:p>
    <w:bookmarkEnd w:id="71"/>
    <w:bookmarkStart w:name="73" w:id="72"/>
    <w:p>
      <w:pPr>
        <w:spacing w:after="0"/>
        <w:ind w:firstLine="240"/>
        <w:jc w:val="left"/>
      </w:pPr>
      <w:r>
        <w:rPr>
          <w:rFonts w:ascii="Arial"/>
          <w:b w:val="false"/>
          <w:i w:val="false"/>
          <w:color w:val="000000"/>
          <w:sz w:val="18"/>
        </w:rPr>
        <w:t>5) направлення ізолятів збудників, які виділені вперше, зрідка зустрічаються або мають незвичайні механізми резистентності, в Центр;</w:t>
      </w:r>
    </w:p>
    <w:bookmarkEnd w:id="72"/>
    <w:bookmarkStart w:name="74" w:id="73"/>
    <w:p>
      <w:pPr>
        <w:spacing w:after="0"/>
        <w:ind w:firstLine="240"/>
        <w:jc w:val="left"/>
      </w:pPr>
      <w:r>
        <w:rPr>
          <w:rFonts w:ascii="Arial"/>
          <w:b w:val="false"/>
          <w:i w:val="false"/>
          <w:color w:val="000000"/>
          <w:sz w:val="18"/>
        </w:rPr>
        <w:t>6) зберігання усіх штамів інвазивних патогенів протягом одного року;</w:t>
      </w:r>
    </w:p>
    <w:bookmarkEnd w:id="73"/>
    <w:bookmarkStart w:name="75" w:id="74"/>
    <w:p>
      <w:pPr>
        <w:spacing w:after="0"/>
        <w:ind w:firstLine="240"/>
        <w:jc w:val="left"/>
      </w:pPr>
      <w:r>
        <w:rPr>
          <w:rFonts w:ascii="Arial"/>
          <w:b w:val="false"/>
          <w:i w:val="false"/>
          <w:color w:val="000000"/>
          <w:sz w:val="18"/>
        </w:rPr>
        <w:t>7) щоквартальне направлення даних щодо мікроорганізмів з АМР до Центру.</w:t>
      </w:r>
    </w:p>
    <w:bookmarkEnd w:id="74"/>
    <w:bookmarkStart w:name="76" w:id="75"/>
    <w:p>
      <w:pPr>
        <w:spacing w:after="0"/>
        <w:ind w:firstLine="240"/>
        <w:jc w:val="left"/>
      </w:pPr>
      <w:r>
        <w:rPr>
          <w:rFonts w:ascii="Arial"/>
          <w:b w:val="false"/>
          <w:i w:val="false"/>
          <w:color w:val="000000"/>
          <w:sz w:val="18"/>
        </w:rPr>
        <w:t>8. Вимоги до лабораторій, що виконують дослідження для потреб ДЕН:</w:t>
      </w:r>
    </w:p>
    <w:bookmarkEnd w:id="75"/>
    <w:bookmarkStart w:name="77" w:id="76"/>
    <w:p>
      <w:pPr>
        <w:spacing w:after="0"/>
        <w:ind w:firstLine="240"/>
        <w:jc w:val="left"/>
      </w:pPr>
      <w:r>
        <w:rPr>
          <w:rFonts w:ascii="Arial"/>
          <w:b w:val="false"/>
          <w:i w:val="false"/>
          <w:color w:val="000000"/>
          <w:sz w:val="18"/>
        </w:rPr>
        <w:t>1) наявність в лабораторії діючої системи управління якістю (наприклад, сертифікат відповідності ДСТУ ISO 9001:2015 "Системи управління якістю. Вимоги");</w:t>
      </w:r>
    </w:p>
    <w:bookmarkEnd w:id="76"/>
    <w:bookmarkStart w:name="78" w:id="77"/>
    <w:p>
      <w:pPr>
        <w:spacing w:after="0"/>
        <w:ind w:firstLine="240"/>
        <w:jc w:val="left"/>
      </w:pPr>
      <w:r>
        <w:rPr>
          <w:rFonts w:ascii="Arial"/>
          <w:b w:val="false"/>
          <w:i w:val="false"/>
          <w:color w:val="000000"/>
          <w:sz w:val="18"/>
        </w:rPr>
        <w:t>2) відповідність вимогам безпеки щодо роботи із збудниками 3 - 4 групи патогенності;</w:t>
      </w:r>
    </w:p>
    <w:bookmarkEnd w:id="77"/>
    <w:bookmarkStart w:name="79" w:id="78"/>
    <w:p>
      <w:pPr>
        <w:spacing w:after="0"/>
        <w:ind w:firstLine="240"/>
        <w:jc w:val="left"/>
      </w:pPr>
      <w:r>
        <w:rPr>
          <w:rFonts w:ascii="Arial"/>
          <w:b w:val="false"/>
          <w:i w:val="false"/>
          <w:color w:val="000000"/>
          <w:sz w:val="18"/>
        </w:rPr>
        <w:t>3) наявність лабораторного персоналу, який володіє знаннями та навиками, необхідними для виконання поставлених завдань - методи виділення та ідентифікації мікроорганізмів, визначення їх чутливості до антибіотиків;</w:t>
      </w:r>
    </w:p>
    <w:bookmarkEnd w:id="78"/>
    <w:bookmarkStart w:name="80" w:id="79"/>
    <w:p>
      <w:pPr>
        <w:spacing w:after="0"/>
        <w:ind w:firstLine="240"/>
        <w:jc w:val="left"/>
      </w:pPr>
      <w:r>
        <w:rPr>
          <w:rFonts w:ascii="Arial"/>
          <w:b w:val="false"/>
          <w:i w:val="false"/>
          <w:color w:val="000000"/>
          <w:sz w:val="18"/>
        </w:rPr>
        <w:t>4) використання в поточній роботі стандартних операційних процедур (далі - СОП), які базуються на актуальних версіях методології EUCAST (щодо визначення чутливості бактерій до антибіотиків, інтерпретації значень чутливості, визначення механізмів резистентності, поточного та розширеного контролю якості);</w:t>
      </w:r>
    </w:p>
    <w:bookmarkEnd w:id="79"/>
    <w:bookmarkStart w:name="81" w:id="80"/>
    <w:p>
      <w:pPr>
        <w:spacing w:after="0"/>
        <w:ind w:firstLine="240"/>
        <w:jc w:val="left"/>
      </w:pPr>
      <w:r>
        <w:rPr>
          <w:rFonts w:ascii="Arial"/>
          <w:b w:val="false"/>
          <w:i w:val="false"/>
          <w:color w:val="000000"/>
          <w:sz w:val="18"/>
        </w:rPr>
        <w:t>5) використання, при наявності, мікробіологічних аналізаторів для дослідження гемокультур та/або для ідентифікації ізолятів і визначення чутливості до протимікробних препаратів;</w:t>
      </w:r>
    </w:p>
    <w:bookmarkEnd w:id="80"/>
    <w:bookmarkStart w:name="82" w:id="81"/>
    <w:p>
      <w:pPr>
        <w:spacing w:after="0"/>
        <w:ind w:firstLine="240"/>
        <w:jc w:val="left"/>
      </w:pPr>
      <w:r>
        <w:rPr>
          <w:rFonts w:ascii="Arial"/>
          <w:b w:val="false"/>
          <w:i w:val="false"/>
          <w:color w:val="000000"/>
          <w:sz w:val="18"/>
        </w:rPr>
        <w:t>6) щорічна участь в зовнішньому контролі якості досліджень;</w:t>
      </w:r>
    </w:p>
    <w:bookmarkEnd w:id="81"/>
    <w:bookmarkStart w:name="83" w:id="82"/>
    <w:p>
      <w:pPr>
        <w:spacing w:after="0"/>
        <w:ind w:firstLine="240"/>
        <w:jc w:val="left"/>
      </w:pPr>
      <w:r>
        <w:rPr>
          <w:rFonts w:ascii="Arial"/>
          <w:b w:val="false"/>
          <w:i w:val="false"/>
          <w:color w:val="000000"/>
          <w:sz w:val="18"/>
        </w:rPr>
        <w:t>7) наявність комп'ютерної техніки та доступ до мережі Інтернет;</w:t>
      </w:r>
    </w:p>
    <w:bookmarkEnd w:id="82"/>
    <w:bookmarkStart w:name="84" w:id="83"/>
    <w:p>
      <w:pPr>
        <w:spacing w:after="0"/>
        <w:ind w:firstLine="240"/>
        <w:jc w:val="left"/>
      </w:pPr>
      <w:r>
        <w:rPr>
          <w:rFonts w:ascii="Arial"/>
          <w:b w:val="false"/>
          <w:i w:val="false"/>
          <w:color w:val="000000"/>
          <w:sz w:val="18"/>
        </w:rPr>
        <w:t>8) використання в поточній роботі WHONET.</w:t>
      </w:r>
    </w:p>
    <w:bookmarkEnd w:id="83"/>
    <w:bookmarkStart w:name="85" w:id="84"/>
    <w:p>
      <w:pPr>
        <w:spacing w:after="0"/>
        <w:ind w:firstLine="240"/>
        <w:jc w:val="left"/>
      </w:pPr>
      <w:r>
        <w:rPr>
          <w:rFonts w:ascii="Arial"/>
          <w:b w:val="false"/>
          <w:i w:val="false"/>
          <w:color w:val="000000"/>
          <w:sz w:val="18"/>
        </w:rPr>
        <w:t>9. З огляду на типологію даних ДЕН за стійкістю до протимікробних препаратів (які відносяться до лабораторних ізолятів, а не до випадків хвороби), застосовуються такі критерії для випадку стійкості до протимікробних препаратів:</w:t>
      </w:r>
    </w:p>
    <w:bookmarkEnd w:id="84"/>
    <w:bookmarkStart w:name="86" w:id="85"/>
    <w:p>
      <w:pPr>
        <w:spacing w:after="0"/>
        <w:ind w:firstLine="240"/>
        <w:jc w:val="left"/>
      </w:pPr>
      <w:r>
        <w:rPr>
          <w:rFonts w:ascii="Arial"/>
          <w:b w:val="false"/>
          <w:i w:val="false"/>
          <w:color w:val="000000"/>
          <w:sz w:val="18"/>
        </w:rPr>
        <w:t>1) до видів мікроорганізмів, що підлягають ДЕН, відносяться: Streptococcus pneumoniae (далі - STRPNE), Staphylococcus aureus (далі - STAAUR), Salmonella spp. (далі - SALSPP), Enterococcus faecalis (далі - ENCFAE), Enterococcus faecium (далі - ENCFAI), Escherichia coli (далі - ESCCOL), Klebsiella pneumoniae (далі - KLEPNE), Pseudomonas aeruginosa (далі - PSEAER), Acinetobacter spp. (далі - ACISPP);</w:t>
      </w:r>
    </w:p>
    <w:bookmarkEnd w:id="85"/>
    <w:bookmarkStart w:name="87" w:id="86"/>
    <w:p>
      <w:pPr>
        <w:spacing w:after="0"/>
        <w:ind w:firstLine="240"/>
        <w:jc w:val="left"/>
      </w:pPr>
      <w:r>
        <w:rPr>
          <w:rFonts w:ascii="Arial"/>
          <w:b w:val="false"/>
          <w:i w:val="false"/>
          <w:color w:val="000000"/>
          <w:sz w:val="18"/>
        </w:rPr>
        <w:t>2) ДЕН підлягають всі ізоляти, виділені з крові (STRPNE, STAAUR, ENCFAE, ENCFAI, ESCCOL, KLEPNE, PSEAER, ACISPP) та/або СМР (STRPNE, ESCCOL, KLEPNE, PSEAER, ACISPP), чутливість яких досліджувалася;</w:t>
      </w:r>
    </w:p>
    <w:bookmarkEnd w:id="86"/>
    <w:bookmarkStart w:name="88" w:id="87"/>
    <w:p>
      <w:pPr>
        <w:spacing w:after="0"/>
        <w:ind w:firstLine="240"/>
        <w:jc w:val="left"/>
      </w:pPr>
      <w:r>
        <w:rPr>
          <w:rFonts w:ascii="Arial"/>
          <w:b w:val="false"/>
          <w:i w:val="false"/>
          <w:color w:val="000000"/>
          <w:sz w:val="18"/>
        </w:rPr>
        <w:t>3) враховується тільки перший за датою отримання зразок і джерело ізоляту для кожного виду (повторні результати, отримані від одного і того ж пацієнта, не враховуються);</w:t>
      </w:r>
    </w:p>
    <w:bookmarkEnd w:id="87"/>
    <w:bookmarkStart w:name="89" w:id="88"/>
    <w:p>
      <w:pPr>
        <w:spacing w:after="0"/>
        <w:ind w:firstLine="240"/>
        <w:jc w:val="left"/>
      </w:pPr>
      <w:r>
        <w:rPr>
          <w:rFonts w:ascii="Arial"/>
          <w:b w:val="false"/>
          <w:i w:val="false"/>
          <w:color w:val="000000"/>
          <w:sz w:val="18"/>
        </w:rPr>
        <w:t>4) комбінації "патоген/джерело/препарат" для повідомлення, містять мінімальний обов'язковий набір антимікробних препаратів та наведені в додатку 3 до цього Порядку;</w:t>
      </w:r>
    </w:p>
    <w:bookmarkEnd w:id="88"/>
    <w:bookmarkStart w:name="90" w:id="89"/>
    <w:p>
      <w:pPr>
        <w:spacing w:after="0"/>
        <w:ind w:firstLine="240"/>
        <w:jc w:val="left"/>
      </w:pPr>
      <w:r>
        <w:rPr>
          <w:rFonts w:ascii="Arial"/>
          <w:b w:val="false"/>
          <w:i w:val="false"/>
          <w:color w:val="000000"/>
          <w:sz w:val="18"/>
        </w:rPr>
        <w:t>5) визначення чутливості та механізмів стійкості проводяться відповідно до методології EUCAST.</w:t>
      </w:r>
    </w:p>
    <w:bookmarkEnd w:id="89"/>
    <w:bookmarkStart w:name="91" w:id="90"/>
    <w:p>
      <w:pPr>
        <w:pStyle w:val="Heading3"/>
        <w:spacing w:after="0"/>
        <w:ind w:left="0"/>
        <w:jc w:val="center"/>
      </w:pPr>
      <w:r>
        <w:rPr>
          <w:rFonts w:ascii="Arial"/>
          <w:color w:val="000000"/>
          <w:sz w:val="27"/>
        </w:rPr>
        <w:t>III. Достовірність даних та рівні доказовості</w:t>
      </w:r>
    </w:p>
    <w:bookmarkEnd w:id="90"/>
    <w:bookmarkStart w:name="92" w:id="91"/>
    <w:p>
      <w:pPr>
        <w:spacing w:after="0"/>
        <w:ind w:firstLine="240"/>
        <w:jc w:val="left"/>
      </w:pPr>
      <w:r>
        <w:rPr>
          <w:rFonts w:ascii="Arial"/>
          <w:b w:val="false"/>
          <w:i w:val="false"/>
          <w:color w:val="000000"/>
          <w:sz w:val="18"/>
        </w:rPr>
        <w:t>1. Вибірка для включення в систему ДЕН повинна складатися з різних груп пацієнтів (наприклад, діти, пацієнти відділень анестезіології, реанімації та інтенсивної терапії або пацієнти відділень нейрохірургії), хворих на різні інфекційні захворювання (наприклад, негоспітальний і пов'язаний з наданням медичної допомоги сепсис), які представлені в співвідношеннях, що характерні для загальної популяції.</w:t>
      </w:r>
    </w:p>
    <w:bookmarkEnd w:id="91"/>
    <w:bookmarkStart w:name="93" w:id="92"/>
    <w:p>
      <w:pPr>
        <w:spacing w:after="0"/>
        <w:ind w:firstLine="240"/>
        <w:jc w:val="left"/>
      </w:pPr>
      <w:r>
        <w:rPr>
          <w:rFonts w:ascii="Arial"/>
          <w:b w:val="false"/>
          <w:i w:val="false"/>
          <w:color w:val="000000"/>
          <w:sz w:val="18"/>
        </w:rPr>
        <w:t>2. Достовірність даних може знижуватися на різних етапах процесу їх формування, таких як:</w:t>
      </w:r>
    </w:p>
    <w:bookmarkEnd w:id="92"/>
    <w:bookmarkStart w:name="94" w:id="93"/>
    <w:p>
      <w:pPr>
        <w:spacing w:after="0"/>
        <w:ind w:firstLine="240"/>
        <w:jc w:val="left"/>
      </w:pPr>
      <w:r>
        <w:rPr>
          <w:rFonts w:ascii="Arial"/>
          <w:b w:val="false"/>
          <w:i w:val="false"/>
          <w:color w:val="000000"/>
          <w:sz w:val="18"/>
        </w:rPr>
        <w:t>1) вибір лабораторій, що беруть участь в ДЕН;</w:t>
      </w:r>
    </w:p>
    <w:bookmarkEnd w:id="93"/>
    <w:bookmarkStart w:name="95" w:id="94"/>
    <w:p>
      <w:pPr>
        <w:spacing w:after="0"/>
        <w:ind w:firstLine="240"/>
        <w:jc w:val="left"/>
      </w:pPr>
      <w:r>
        <w:rPr>
          <w:rFonts w:ascii="Arial"/>
          <w:b w:val="false"/>
          <w:i w:val="false"/>
          <w:color w:val="000000"/>
          <w:sz w:val="18"/>
        </w:rPr>
        <w:t>2) відбір пацієнтів для отримання гемокультур;</w:t>
      </w:r>
    </w:p>
    <w:bookmarkEnd w:id="94"/>
    <w:bookmarkStart w:name="96" w:id="95"/>
    <w:p>
      <w:pPr>
        <w:spacing w:after="0"/>
        <w:ind w:firstLine="240"/>
        <w:jc w:val="left"/>
      </w:pPr>
      <w:r>
        <w:rPr>
          <w:rFonts w:ascii="Arial"/>
          <w:b w:val="false"/>
          <w:i w:val="false"/>
          <w:color w:val="000000"/>
          <w:sz w:val="18"/>
        </w:rPr>
        <w:t>3) транспортування і обробка зразків в лабораторії;</w:t>
      </w:r>
    </w:p>
    <w:bookmarkEnd w:id="95"/>
    <w:bookmarkStart w:name="97" w:id="96"/>
    <w:p>
      <w:pPr>
        <w:spacing w:after="0"/>
        <w:ind w:firstLine="240"/>
        <w:jc w:val="left"/>
      </w:pPr>
      <w:r>
        <w:rPr>
          <w:rFonts w:ascii="Arial"/>
          <w:b w:val="false"/>
          <w:i w:val="false"/>
          <w:color w:val="000000"/>
          <w:sz w:val="18"/>
        </w:rPr>
        <w:t>4) застосування різних методик визначення чутливості до протимікробних препаратів;</w:t>
      </w:r>
    </w:p>
    <w:bookmarkEnd w:id="96"/>
    <w:bookmarkStart w:name="98" w:id="97"/>
    <w:p>
      <w:pPr>
        <w:spacing w:after="0"/>
        <w:ind w:firstLine="240"/>
        <w:jc w:val="left"/>
      </w:pPr>
      <w:r>
        <w:rPr>
          <w:rFonts w:ascii="Arial"/>
          <w:b w:val="false"/>
          <w:i w:val="false"/>
          <w:color w:val="000000"/>
          <w:sz w:val="18"/>
        </w:rPr>
        <w:t>5) узагальнення і аналіз даних.</w:t>
      </w:r>
    </w:p>
    <w:bookmarkEnd w:id="97"/>
    <w:bookmarkStart w:name="99" w:id="98"/>
    <w:p>
      <w:pPr>
        <w:spacing w:after="0"/>
        <w:ind w:firstLine="240"/>
        <w:jc w:val="left"/>
      </w:pPr>
      <w:r>
        <w:rPr>
          <w:rFonts w:ascii="Arial"/>
          <w:b w:val="false"/>
          <w:i w:val="false"/>
          <w:color w:val="000000"/>
          <w:sz w:val="18"/>
        </w:rPr>
        <w:t>3. На різних етапах формування і аналізу даних задіяно безліч медичних працівників і фахівців в сфері охорони здоров'я різного профілю, тому, для отримання даних високої якості, необхідно забезпечити відповідальний підхід і професійну підготовку на кожному з рівнів. Джерела випадкових і систематичних помилок в даних епіднагляду за стійкістю до протимікробних препаратів наведені в додатку 4 до цього Порядку.</w:t>
      </w:r>
    </w:p>
    <w:bookmarkEnd w:id="98"/>
    <w:bookmarkStart w:name="100" w:id="99"/>
    <w:p>
      <w:pPr>
        <w:spacing w:after="0"/>
        <w:ind w:firstLine="240"/>
        <w:jc w:val="left"/>
      </w:pPr>
      <w:r>
        <w:rPr>
          <w:rFonts w:ascii="Arial"/>
          <w:b w:val="false"/>
          <w:i w:val="false"/>
          <w:color w:val="000000"/>
          <w:sz w:val="18"/>
        </w:rPr>
        <w:t>4. З метою інтерпретації даних на національному рівні необхідно використовувати наступну якісну оцінку рівня доказовості даних по країні / окремим територіям:</w:t>
      </w:r>
    </w:p>
    <w:bookmarkEnd w:id="99"/>
    <w:bookmarkStart w:name="101" w:id="100"/>
    <w:p>
      <w:pPr>
        <w:spacing w:after="0"/>
        <w:ind w:firstLine="240"/>
        <w:jc w:val="left"/>
      </w:pPr>
      <w:r>
        <w:rPr>
          <w:rFonts w:ascii="Arial"/>
          <w:b w:val="false"/>
          <w:i w:val="false"/>
          <w:color w:val="000000"/>
          <w:sz w:val="18"/>
        </w:rPr>
        <w:t>1) рівень A - дані дозволяють оцінювати масштаб і тенденції АМР в країні / на окремій території;</w:t>
      </w:r>
    </w:p>
    <w:bookmarkEnd w:id="100"/>
    <w:bookmarkStart w:name="102" w:id="101"/>
    <w:p>
      <w:pPr>
        <w:spacing w:after="0"/>
        <w:ind w:firstLine="240"/>
        <w:jc w:val="left"/>
      </w:pPr>
      <w:r>
        <w:rPr>
          <w:rFonts w:ascii="Arial"/>
          <w:b w:val="false"/>
          <w:i w:val="false"/>
          <w:color w:val="000000"/>
          <w:sz w:val="18"/>
        </w:rPr>
        <w:t>2) рівень B - дані дають уявлення про основні профілі стійкості в ЗОЗ країни / окремої території, але частку АМР слід інтерпретувати з обережністю (необхідно поліпшити роботу для досягнення більш достовірної оцінки масштабу і тенденцій АМР в країні / на окремій території);</w:t>
      </w:r>
    </w:p>
    <w:bookmarkEnd w:id="101"/>
    <w:bookmarkStart w:name="103" w:id="102"/>
    <w:p>
      <w:pPr>
        <w:spacing w:after="0"/>
        <w:ind w:firstLine="240"/>
        <w:jc w:val="left"/>
      </w:pPr>
      <w:r>
        <w:rPr>
          <w:rFonts w:ascii="Arial"/>
          <w:b w:val="false"/>
          <w:i w:val="false"/>
          <w:color w:val="000000"/>
          <w:sz w:val="18"/>
        </w:rPr>
        <w:t>3) рівень C - дані не дозволяють адекватно оцінювати масштаб і тенденції стійкості до протимікробних препаратів в країні / на окремій території (наявна база для збору даних потребує вдосконалення, що дозволило б достовірно оцінювати ситуацію з АМР).</w:t>
      </w:r>
    </w:p>
    <w:bookmarkEnd w:id="102"/>
    <w:bookmarkStart w:name="104" w:id="103"/>
    <w:p>
      <w:pPr>
        <w:spacing w:after="0"/>
        <w:ind w:firstLine="240"/>
        <w:jc w:val="left"/>
      </w:pPr>
      <w:r>
        <w:rPr>
          <w:rFonts w:ascii="Arial"/>
          <w:b w:val="false"/>
          <w:i w:val="false"/>
          <w:color w:val="000000"/>
          <w:sz w:val="18"/>
        </w:rPr>
        <w:t>5. Для визначення рівня доказовості нижченаведені характеристики ДЕН оцінюються за такими критеріями:</w:t>
      </w:r>
    </w:p>
    <w:bookmarkEnd w:id="103"/>
    <w:bookmarkStart w:name="105" w:id="104"/>
    <w:p>
      <w:pPr>
        <w:spacing w:after="0"/>
        <w:ind w:firstLine="240"/>
        <w:jc w:val="left"/>
      </w:pPr>
      <w:r>
        <w:rPr>
          <w:rFonts w:ascii="Arial"/>
          <w:b w:val="false"/>
          <w:i w:val="false"/>
          <w:color w:val="000000"/>
          <w:sz w:val="18"/>
        </w:rPr>
        <w:t>1) географічне охоплення (епіднаглядом має бути охоплено понад 20 % населення країни, географічний розподіл ЗОЗ має бути рівномірним);</w:t>
      </w:r>
    </w:p>
    <w:bookmarkEnd w:id="104"/>
    <w:bookmarkStart w:name="106" w:id="105"/>
    <w:p>
      <w:pPr>
        <w:spacing w:after="0"/>
        <w:ind w:firstLine="240"/>
        <w:jc w:val="left"/>
      </w:pPr>
      <w:r>
        <w:rPr>
          <w:rFonts w:ascii="Arial"/>
          <w:b w:val="false"/>
          <w:i w:val="false"/>
          <w:color w:val="000000"/>
          <w:sz w:val="18"/>
        </w:rPr>
        <w:t>2) вибір дозорних ЗОЗ або лабораторій (склад установ, що представляють ДЕН, повинен включати ЗОЗ, що надають вторинну (спеціалізовану) та третинну (високоспеціалізовану) медичну допомогу);</w:t>
      </w:r>
    </w:p>
    <w:bookmarkEnd w:id="105"/>
    <w:bookmarkStart w:name="107" w:id="106"/>
    <w:p>
      <w:pPr>
        <w:spacing w:after="0"/>
        <w:ind w:firstLine="240"/>
        <w:jc w:val="left"/>
      </w:pPr>
      <w:r>
        <w:rPr>
          <w:rFonts w:ascii="Arial"/>
          <w:b w:val="false"/>
          <w:i w:val="false"/>
          <w:color w:val="000000"/>
          <w:sz w:val="18"/>
        </w:rPr>
        <w:t>3) методики відбору:</w:t>
      </w:r>
    </w:p>
    <w:bookmarkEnd w:id="106"/>
    <w:bookmarkStart w:name="108" w:id="107"/>
    <w:p>
      <w:pPr>
        <w:spacing w:after="0"/>
        <w:ind w:firstLine="240"/>
        <w:jc w:val="left"/>
      </w:pPr>
      <w:r>
        <w:rPr>
          <w:rFonts w:ascii="Arial"/>
          <w:b w:val="false"/>
          <w:i w:val="false"/>
          <w:color w:val="000000"/>
          <w:sz w:val="18"/>
        </w:rPr>
        <w:t>вибір пацієнтів (рівень представлення основних груп пацієнтів з підозрою на інвазивні інфекції);</w:t>
      </w:r>
    </w:p>
    <w:bookmarkEnd w:id="107"/>
    <w:bookmarkStart w:name="109" w:id="108"/>
    <w:p>
      <w:pPr>
        <w:spacing w:after="0"/>
        <w:ind w:firstLine="240"/>
        <w:jc w:val="left"/>
      </w:pPr>
      <w:r>
        <w:rPr>
          <w:rFonts w:ascii="Arial"/>
          <w:b w:val="false"/>
          <w:i w:val="false"/>
          <w:color w:val="000000"/>
          <w:sz w:val="18"/>
        </w:rPr>
        <w:t>розмір вибірки (кожною дозорною лабораторією має бути проаналізовано щонайменше 30 ізолятів пріоритетних патогенів, виділених з крові та/або СМР);</w:t>
      </w:r>
    </w:p>
    <w:bookmarkEnd w:id="108"/>
    <w:bookmarkStart w:name="110" w:id="109"/>
    <w:p>
      <w:pPr>
        <w:spacing w:after="0"/>
        <w:ind w:firstLine="240"/>
        <w:jc w:val="left"/>
      </w:pPr>
      <w:r>
        <w:rPr>
          <w:rFonts w:ascii="Arial"/>
          <w:b w:val="false"/>
          <w:i w:val="false"/>
          <w:color w:val="000000"/>
          <w:sz w:val="18"/>
        </w:rPr>
        <w:t>4) лабораторні методи:</w:t>
      </w:r>
    </w:p>
    <w:bookmarkEnd w:id="109"/>
    <w:bookmarkStart w:name="111" w:id="110"/>
    <w:p>
      <w:pPr>
        <w:spacing w:after="0"/>
        <w:ind w:firstLine="240"/>
        <w:jc w:val="left"/>
      </w:pPr>
      <w:r>
        <w:rPr>
          <w:rFonts w:ascii="Arial"/>
          <w:b w:val="false"/>
          <w:i w:val="false"/>
          <w:color w:val="000000"/>
          <w:sz w:val="18"/>
        </w:rPr>
        <w:t>методи визначення чутливості до протимікробних препаратів (кожен ізолят має бути протестований на чутливість до визначеної панелі протимікробних препаратів відповідно до додатку 3 до цього Порядку з використанням сучасних методологічних стандартів та в лабораторії має діяти система забезпечення якості);</w:t>
      </w:r>
    </w:p>
    <w:bookmarkEnd w:id="110"/>
    <w:bookmarkStart w:name="112" w:id="111"/>
    <w:p>
      <w:pPr>
        <w:spacing w:after="0"/>
        <w:ind w:firstLine="240"/>
        <w:jc w:val="left"/>
      </w:pPr>
      <w:r>
        <w:rPr>
          <w:rFonts w:ascii="Arial"/>
          <w:b w:val="false"/>
          <w:i w:val="false"/>
          <w:color w:val="000000"/>
          <w:sz w:val="18"/>
        </w:rPr>
        <w:t>граничні значення, які використовуються при визначенні чутливості до протимікробних препаратів (використовується гармонізована і оновлена система граничних значень).</w:t>
      </w:r>
    </w:p>
    <w:bookmarkEnd w:id="111"/>
    <w:bookmarkStart w:name="113" w:id="112"/>
    <w:p>
      <w:pPr>
        <w:spacing w:after="0"/>
        <w:ind w:firstLine="240"/>
        <w:jc w:val="left"/>
      </w:pPr>
      <w:r>
        <w:rPr>
          <w:rFonts w:ascii="Arial"/>
          <w:b w:val="false"/>
          <w:i w:val="false"/>
          <w:color w:val="000000"/>
          <w:sz w:val="18"/>
        </w:rPr>
        <w:t>6. Оцінка рівня доказовості - завдання Центру.</w:t>
      </w:r>
    </w:p>
    <w:bookmarkEnd w:id="112"/>
    <w:bookmarkStart w:name="114" w:id="113"/>
    <w:p>
      <w:pPr>
        <w:spacing w:after="0"/>
        <w:ind w:firstLine="240"/>
        <w:jc w:val="left"/>
      </w:pPr>
      <w:r>
        <w:rPr>
          <w:rFonts w:ascii="Arial"/>
          <w:b w:val="false"/>
          <w:i w:val="false"/>
          <w:color w:val="000000"/>
          <w:sz w:val="18"/>
        </w:rPr>
        <w:t xml:space="preserve"> </w:t>
      </w:r>
    </w:p>
    <w:bookmarkEnd w:id="113"/>
    <w:tbl>
      <w:tblPr>
        <w:tblW w:w="0" w:type="auto"/>
        <w:tblCellSpacing w:w="0" w:type="auto"/>
        <w:tblBorders>
          <w:top w:val="none"/>
          <w:left w:val="none"/>
          <w:bottom w:val="none"/>
          <w:right w:val="none"/>
          <w:insideH w:val="none"/>
          <w:insideV w:val="none"/>
        </w:tblBorders>
      </w:tblPr>
      <w:tblGrid>
        <w:gridCol w:w="4845"/>
        <w:gridCol w:w="4845"/>
      </w:tblGrid>
      <w:tr>
        <w:trPr>
          <w:trHeight w:val="30" w:hRule="atLeast"/>
        </w:trPr>
        <w:tc>
          <w:tcPr>
            <w:tcW w:w="4845" w:type="dxa"/>
            <w:tcBorders/>
            <w:vAlign w:val="bottom"/>
          </w:tcPr>
          <w:bookmarkStart w:name="115" w:id="114"/>
          <w:p>
            <w:pPr>
              <w:spacing w:after="0"/>
              <w:ind w:left="0"/>
              <w:jc w:val="center"/>
            </w:pPr>
            <w:r>
              <w:rPr>
                <w:rFonts w:ascii="Arial"/>
                <w:b/>
                <w:i w:val="false"/>
                <w:color w:val="000000"/>
                <w:sz w:val="15"/>
              </w:rPr>
              <w:t>Генеральний директор Директорату</w:t>
            </w:r>
            <w:r>
              <w:br/>
            </w:r>
            <w:r>
              <w:rPr>
                <w:rFonts w:ascii="Arial"/>
                <w:b/>
                <w:i w:val="false"/>
                <w:color w:val="000000"/>
                <w:sz w:val="15"/>
              </w:rPr>
              <w:t>громадського здоров'я та</w:t>
            </w:r>
            <w:r>
              <w:br/>
            </w:r>
            <w:r>
              <w:rPr>
                <w:rFonts w:ascii="Arial"/>
                <w:b/>
                <w:i w:val="false"/>
                <w:color w:val="000000"/>
                <w:sz w:val="15"/>
              </w:rPr>
              <w:t>профілактики захворюваності</w:t>
            </w:r>
          </w:p>
          <w:bookmarkEnd w:id="114"/>
        </w:tc>
        <w:tc>
          <w:tcPr>
            <w:tcW w:w="4845" w:type="dxa"/>
            <w:tcBorders/>
            <w:vAlign w:val="bottom"/>
          </w:tcPr>
          <w:bookmarkStart w:name="116" w:id="115"/>
          <w:p>
            <w:pPr>
              <w:spacing w:after="0"/>
              <w:ind w:left="0"/>
              <w:jc w:val="center"/>
            </w:pPr>
            <w:r>
              <w:rPr>
                <w:rFonts w:ascii="Arial"/>
                <w:b/>
                <w:i w:val="false"/>
                <w:color w:val="000000"/>
                <w:sz w:val="15"/>
              </w:rPr>
              <w:t>Ірина РУДЕНКО</w:t>
            </w:r>
          </w:p>
          <w:bookmarkEnd w:id="115"/>
        </w:tc>
      </w:tr>
    </w:tbl>
    <w:p>
      <w:pPr>
        <w:spacing/>
        <w:ind w:left="0"/>
        <w:jc w:val="left"/>
      </w:pPr>
      <w:r>
        <w:br/>
      </w:r>
    </w:p>
    <w:bookmarkStart w:name="117" w:id="116"/>
    <w:p>
      <w:pPr>
        <w:spacing w:after="0"/>
        <w:ind w:firstLine="240"/>
        <w:jc w:val="left"/>
      </w:pPr>
      <w:r>
        <w:rPr>
          <w:rFonts w:ascii="Arial"/>
          <w:b w:val="false"/>
          <w:i w:val="false"/>
          <w:color w:val="000000"/>
          <w:sz w:val="18"/>
        </w:rPr>
        <w:t xml:space="preserve"> </w:t>
      </w:r>
    </w:p>
    <w:bookmarkEnd w:id="116"/>
    <w:bookmarkStart w:name="118" w:id="117"/>
    <w:p>
      <w:pPr>
        <w:spacing w:after="0"/>
        <w:ind w:firstLine="240"/>
        <w:jc w:val="right"/>
      </w:pPr>
      <w:r>
        <w:rPr>
          <w:rFonts w:ascii="Arial"/>
          <w:b w:val="false"/>
          <w:i w:val="false"/>
          <w:color w:val="000000"/>
          <w:sz w:val="18"/>
        </w:rPr>
        <w:t>Додаток 1</w:t>
      </w:r>
      <w:r>
        <w:br/>
      </w:r>
      <w:r>
        <w:rPr>
          <w:rFonts w:ascii="Arial"/>
          <w:b w:val="false"/>
          <w:i w:val="false"/>
          <w:color w:val="000000"/>
          <w:sz w:val="18"/>
        </w:rPr>
        <w:t>до Порядку здійснення дозорного епідеміологічного нагляду за протимікробною резистентністю</w:t>
      </w:r>
      <w:r>
        <w:br/>
      </w:r>
      <w:r>
        <w:rPr>
          <w:rFonts w:ascii="Arial"/>
          <w:b w:val="false"/>
          <w:i w:val="false"/>
          <w:color w:val="000000"/>
          <w:sz w:val="18"/>
        </w:rPr>
        <w:t>(підпункт 2 пункту 4 розділу II)</w:t>
      </w:r>
    </w:p>
    <w:bookmarkEnd w:id="117"/>
    <w:bookmarkStart w:name="119" w:id="118"/>
    <w:p>
      <w:pPr>
        <w:pStyle w:val="Heading3"/>
        <w:spacing w:after="0"/>
        <w:ind w:left="0"/>
        <w:jc w:val="center"/>
      </w:pPr>
      <w:r>
        <w:rPr>
          <w:rFonts w:ascii="Arial"/>
          <w:color w:val="000000"/>
          <w:sz w:val="27"/>
        </w:rPr>
        <w:t>Відбір зразків крові та СМР у пацієнтів з ознаками інфекції кровотоку або менінгіту</w:t>
      </w:r>
    </w:p>
    <w:bookmarkEnd w:id="118"/>
    <w:bookmarkStart w:name="120" w:id="119"/>
    <w:p>
      <w:pPr>
        <w:spacing w:after="0"/>
        <w:ind w:firstLine="240"/>
        <w:jc w:val="left"/>
      </w:pPr>
      <w:r>
        <w:rPr>
          <w:rFonts w:ascii="Arial"/>
          <w:b w:val="false"/>
          <w:i w:val="false"/>
          <w:color w:val="000000"/>
          <w:sz w:val="18"/>
        </w:rPr>
        <w:t>Медичним працівникам слід активно проводити моніторинг стану пацієнтів і виявляти випадки з клінічними ознаками, що дозволяють запідозрити інфекцію кровоточу або менінгіт.</w:t>
      </w:r>
    </w:p>
    <w:bookmarkEnd w:id="119"/>
    <w:bookmarkStart w:name="121" w:id="120"/>
    <w:p>
      <w:pPr>
        <w:spacing w:after="0"/>
        <w:ind w:firstLine="240"/>
        <w:jc w:val="left"/>
      </w:pPr>
      <w:r>
        <w:rPr>
          <w:rFonts w:ascii="Arial"/>
          <w:b w:val="false"/>
          <w:i w:val="false"/>
          <w:color w:val="000000"/>
          <w:sz w:val="18"/>
        </w:rPr>
        <w:t>Основними показаннями для бактеріологічного дослідження крові є наявність двох або більше симптомів синдрому системної запальної відповіді:</w:t>
      </w:r>
    </w:p>
    <w:bookmarkEnd w:id="120"/>
    <w:bookmarkStart w:name="122" w:id="121"/>
    <w:p>
      <w:pPr>
        <w:spacing w:after="0"/>
        <w:ind w:firstLine="240"/>
        <w:jc w:val="left"/>
      </w:pPr>
      <w:r>
        <w:rPr>
          <w:rFonts w:ascii="Arial"/>
          <w:b w:val="false"/>
          <w:i w:val="false"/>
          <w:color w:val="000000"/>
          <w:sz w:val="18"/>
        </w:rPr>
        <w:t>лихоманка 38° C та вище або гіпотермія нижче 35° C;</w:t>
      </w:r>
    </w:p>
    <w:bookmarkEnd w:id="121"/>
    <w:bookmarkStart w:name="123" w:id="122"/>
    <w:p>
      <w:pPr>
        <w:spacing w:after="0"/>
        <w:ind w:firstLine="240"/>
        <w:jc w:val="left"/>
      </w:pPr>
      <w:r>
        <w:rPr>
          <w:rFonts w:ascii="Arial"/>
          <w:b w:val="false"/>
          <w:i w:val="false"/>
          <w:color w:val="000000"/>
          <w:sz w:val="18"/>
        </w:rPr>
        <w:t>частота серцевих скорочень більше 90 ударів на хвилину;</w:t>
      </w:r>
    </w:p>
    <w:bookmarkEnd w:id="122"/>
    <w:bookmarkStart w:name="124" w:id="123"/>
    <w:p>
      <w:pPr>
        <w:spacing w:after="0"/>
        <w:ind w:firstLine="240"/>
        <w:jc w:val="left"/>
      </w:pPr>
      <w:r>
        <w:rPr>
          <w:rFonts w:ascii="Arial"/>
          <w:b w:val="false"/>
          <w:i w:val="false"/>
          <w:color w:val="000000"/>
          <w:sz w:val="18"/>
        </w:rPr>
        <w:t>частота дихання більше 20 на хвилину;</w:t>
      </w:r>
    </w:p>
    <w:bookmarkEnd w:id="123"/>
    <w:bookmarkStart w:name="125" w:id="124"/>
    <w:p>
      <w:pPr>
        <w:spacing w:after="0"/>
        <w:ind w:firstLine="240"/>
        <w:jc w:val="left"/>
      </w:pPr>
      <w:r>
        <w:rPr>
          <w:rFonts w:ascii="Arial"/>
          <w:b w:val="false"/>
          <w:i w:val="false"/>
          <w:color w:val="000000"/>
          <w:sz w:val="18"/>
        </w:rPr>
        <w:t>число лейкоцитів більше 12</w:t>
      </w:r>
      <w:r>
        <w:rPr>
          <w:rFonts w:ascii="Symbol"/>
          <w:b w:val="false"/>
          <w:i w:val="false"/>
          <w:color w:val="000000"/>
          <w:sz w:val="18"/>
        </w:rPr>
        <w:t>ґ</w:t>
      </w:r>
      <w:r>
        <w:rPr>
          <w:rFonts w:ascii="Arial"/>
          <w:b w:val="false"/>
          <w:i w:val="false"/>
          <w:color w:val="000000"/>
          <w:sz w:val="18"/>
        </w:rPr>
        <w:t>10</w:t>
      </w:r>
      <w:r>
        <w:rPr>
          <w:rFonts w:ascii="Arial"/>
          <w:b w:val="false"/>
          <w:i w:val="false"/>
          <w:color w:val="000000"/>
          <w:vertAlign w:val="superscript"/>
        </w:rPr>
        <w:t>9</w:t>
      </w:r>
      <w:r>
        <w:rPr>
          <w:rFonts w:ascii="Arial"/>
          <w:b w:val="false"/>
          <w:i w:val="false"/>
          <w:color w:val="000000"/>
          <w:sz w:val="18"/>
        </w:rPr>
        <w:t>/л або менше 4</w:t>
      </w:r>
      <w:r>
        <w:rPr>
          <w:rFonts w:ascii="Symbol"/>
          <w:b w:val="false"/>
          <w:i w:val="false"/>
          <w:color w:val="000000"/>
          <w:sz w:val="18"/>
        </w:rPr>
        <w:t>ґ</w:t>
      </w:r>
      <w:r>
        <w:rPr>
          <w:rFonts w:ascii="Arial"/>
          <w:b w:val="false"/>
          <w:i w:val="false"/>
          <w:color w:val="000000"/>
          <w:sz w:val="18"/>
        </w:rPr>
        <w:t>10</w:t>
      </w:r>
      <w:r>
        <w:rPr>
          <w:rFonts w:ascii="Arial"/>
          <w:b w:val="false"/>
          <w:i w:val="false"/>
          <w:color w:val="000000"/>
          <w:vertAlign w:val="superscript"/>
        </w:rPr>
        <w:t>9</w:t>
      </w:r>
      <w:r>
        <w:rPr>
          <w:rFonts w:ascii="Arial"/>
          <w:b w:val="false"/>
          <w:i w:val="false"/>
          <w:color w:val="000000"/>
          <w:sz w:val="18"/>
        </w:rPr>
        <w:t>/л або за наявності більше 10 % незрілих форм.</w:t>
      </w:r>
    </w:p>
    <w:bookmarkEnd w:id="124"/>
    <w:bookmarkStart w:name="126" w:id="125"/>
    <w:p>
      <w:pPr>
        <w:pStyle w:val="Heading3"/>
        <w:spacing w:after="0"/>
        <w:ind w:left="0"/>
        <w:jc w:val="center"/>
      </w:pPr>
      <w:r>
        <w:rPr>
          <w:rFonts w:ascii="Arial"/>
          <w:color w:val="000000"/>
          <w:sz w:val="27"/>
        </w:rPr>
        <w:t>Забір крові</w:t>
      </w:r>
    </w:p>
    <w:bookmarkEnd w:id="125"/>
    <w:bookmarkStart w:name="127" w:id="126"/>
    <w:p>
      <w:pPr>
        <w:spacing w:after="0"/>
        <w:ind w:firstLine="240"/>
        <w:jc w:val="left"/>
      </w:pPr>
      <w:r>
        <w:rPr>
          <w:rFonts w:ascii="Arial"/>
          <w:b w:val="false"/>
          <w:i w:val="false"/>
          <w:color w:val="000000"/>
          <w:sz w:val="18"/>
        </w:rPr>
        <w:t>Зазвичай один комплект для гемокультури містить один зразок крові, отриманий після однієї венепункції, внесений одночасно в два окремих флакони - один для аеробного, а інший для анаеробного культивування.</w:t>
      </w:r>
    </w:p>
    <w:bookmarkEnd w:id="126"/>
    <w:bookmarkStart w:name="128" w:id="127"/>
    <w:p>
      <w:pPr>
        <w:spacing w:after="0"/>
        <w:ind w:firstLine="240"/>
        <w:jc w:val="left"/>
      </w:pPr>
      <w:r>
        <w:rPr>
          <w:rFonts w:ascii="Arial"/>
          <w:b w:val="false"/>
          <w:i w:val="false"/>
          <w:color w:val="000000"/>
          <w:sz w:val="18"/>
        </w:rPr>
        <w:t>Отримання зразків крові не повинно затримувати початок антибіотикотерапії більше ніж на 45 хвилин.</w:t>
      </w:r>
    </w:p>
    <w:bookmarkEnd w:id="127"/>
    <w:bookmarkStart w:name="129" w:id="128"/>
    <w:p>
      <w:pPr>
        <w:spacing w:after="0"/>
        <w:ind w:firstLine="240"/>
        <w:jc w:val="left"/>
      </w:pPr>
      <w:r>
        <w:rPr>
          <w:rFonts w:ascii="Arial"/>
          <w:b w:val="false"/>
          <w:i w:val="false"/>
          <w:color w:val="000000"/>
          <w:sz w:val="18"/>
        </w:rPr>
        <w:t>Кров слід унести в комплект з двох флаконів для гемокультури (один для виявлення аеробної та факультативно-анаеробної мікрофлори, другий для виявлення анаеробної мікрофлори або два флакони для виявлення аеробної та факультативно-анаеробної мікрофлори).</w:t>
      </w:r>
    </w:p>
    <w:bookmarkEnd w:id="128"/>
    <w:bookmarkStart w:name="130" w:id="129"/>
    <w:p>
      <w:pPr>
        <w:spacing w:after="0"/>
        <w:ind w:firstLine="240"/>
        <w:jc w:val="left"/>
      </w:pPr>
      <w:r>
        <w:rPr>
          <w:rFonts w:ascii="Arial"/>
          <w:b w:val="false"/>
          <w:i w:val="false"/>
          <w:color w:val="000000"/>
          <w:sz w:val="18"/>
        </w:rPr>
        <w:t>Забір крові здійснюють як мінімум з двох ділянок (обидва доступи можуть бути черезшкірними або один доступ - черезшкірний, а інший через порт судинного катетера, який встановлено не більше 48 годин до моменту забору (окрім випадків забору для діагностики катетер-асоційованих інфекцій кровотоку).</w:t>
      </w:r>
    </w:p>
    <w:bookmarkEnd w:id="129"/>
    <w:bookmarkStart w:name="131" w:id="130"/>
    <w:p>
      <w:pPr>
        <w:spacing w:after="0"/>
        <w:ind w:firstLine="240"/>
        <w:jc w:val="left"/>
      </w:pPr>
      <w:r>
        <w:rPr>
          <w:rFonts w:ascii="Arial"/>
          <w:b w:val="false"/>
          <w:i w:val="false"/>
          <w:color w:val="000000"/>
          <w:sz w:val="18"/>
        </w:rPr>
        <w:t>При підозрі на інфекційний ендокардит досліджують щонайменше три зразки (по два флакони кожний) з проміжком часу не менше шести годин.</w:t>
      </w:r>
    </w:p>
    <w:bookmarkEnd w:id="130"/>
    <w:bookmarkStart w:name="132" w:id="131"/>
    <w:p>
      <w:pPr>
        <w:spacing w:after="0"/>
        <w:ind w:firstLine="240"/>
        <w:jc w:val="left"/>
      </w:pPr>
      <w:r>
        <w:rPr>
          <w:rFonts w:ascii="Arial"/>
          <w:b w:val="false"/>
          <w:i w:val="false"/>
          <w:color w:val="000000"/>
          <w:sz w:val="18"/>
        </w:rPr>
        <w:t>Шкіру над веною, яку пунктують, ретельно обробляють 70 % етиловим спиртом впродовж 30 секунд, а далі йодовмісним антисептиком (йодопірон, повідон-йод) або 2 % розчином хлоргексидину впродовж 30 секунд. Дають висохнути та проводять венепункцію (повторну пальпацію вени дозволено проводити виключно в одягнених стерильних рукавичках!).</w:t>
      </w:r>
    </w:p>
    <w:bookmarkEnd w:id="131"/>
    <w:bookmarkStart w:name="133" w:id="132"/>
    <w:p>
      <w:pPr>
        <w:spacing w:after="0"/>
        <w:ind w:firstLine="240"/>
        <w:jc w:val="left"/>
      </w:pPr>
      <w:r>
        <w:rPr>
          <w:rFonts w:ascii="Arial"/>
          <w:b w:val="false"/>
          <w:i w:val="false"/>
          <w:color w:val="000000"/>
          <w:sz w:val="18"/>
        </w:rPr>
        <w:t>Об'єм досліджуваної крові при кожній венепункції має становити 10 - 30 мл у дорослих та не менше 2 мл у дітей (таблиця 1).</w:t>
      </w:r>
    </w:p>
    <w:bookmarkEnd w:id="132"/>
    <w:bookmarkStart w:name="134" w:id="133"/>
    <w:p>
      <w:pPr>
        <w:spacing w:after="0"/>
        <w:ind w:left="0"/>
        <w:jc w:val="center"/>
      </w:pPr>
      <w:r>
        <w:rPr>
          <w:rFonts w:ascii="Arial"/>
          <w:b/>
          <w:i w:val="false"/>
          <w:color w:val="000000"/>
          <w:sz w:val="18"/>
        </w:rPr>
        <w:t>Таблиця 1.</w:t>
      </w:r>
      <w:r>
        <w:rPr>
          <w:rFonts w:ascii="Arial"/>
          <w:b w:val="false"/>
          <w:i w:val="false"/>
          <w:color w:val="000000"/>
          <w:sz w:val="18"/>
        </w:rPr>
        <w:t xml:space="preserve"> Об'єми крові, рекомендовані для отримання гемокультури у дітей</w:t>
      </w:r>
    </w:p>
    <w:bookmarkEnd w:id="133"/>
    <w:tbl>
      <w:tblPr>
        <w:tblW w:w="0" w:type="auto"/>
        <w:tblCellSpacing w:w="0" w:type="auto"/>
        <w:tblInd w:w="115" w:type="dxa"/>
        <w:tblBorders>
          <w:top w:val="inset" w:color="000000" w:sz="8"/>
          <w:left w:val="inset" w:color="000000" w:sz="8"/>
          <w:bottom w:val="inset" w:color="000000" w:sz="8"/>
          <w:right w:val="inset" w:color="000000" w:sz="8"/>
          <w:insideH w:val="none"/>
          <w:insideV w:val="none"/>
        </w:tblBorders>
      </w:tblPr>
      <w:tblGrid>
        <w:gridCol w:w="2423"/>
        <w:gridCol w:w="2423"/>
        <w:gridCol w:w="2422"/>
        <w:gridCol w:w="2422"/>
      </w:tblGrid>
      <w:tr>
        <w:trPr>
          <w:trHeight w:val="45" w:hRule="atLeast"/>
        </w:trPr>
        <w:tc>
          <w:tcPr>
            <w:tcW w:w="2423" w:type="dxa"/>
            <w:vMerge w:val="restart"/>
            <w:tcBorders>
              <w:top w:val="outset" w:color="000000" w:sz="8"/>
              <w:left w:val="outset" w:color="000000" w:sz="8"/>
              <w:bottom w:val="outset" w:color="000000" w:sz="8"/>
              <w:right w:val="outset" w:color="000000" w:sz="8"/>
            </w:tcBorders>
            <w:vAlign w:val="top"/>
          </w:tcPr>
          <w:bookmarkStart w:name="135" w:id="134"/>
          <w:p>
            <w:pPr>
              <w:spacing w:after="0"/>
              <w:ind w:left="0"/>
              <w:jc w:val="center"/>
            </w:pPr>
            <w:r>
              <w:rPr>
                <w:rFonts w:ascii="Arial"/>
                <w:b/>
                <w:i w:val="false"/>
                <w:color w:val="000000"/>
                <w:sz w:val="15"/>
              </w:rPr>
              <w:t>Маса тіла дитини (кг)</w:t>
            </w:r>
          </w:p>
          <w:bookmarkEnd w:id="134"/>
        </w:tc>
        <w:tc>
          <w:tcPr>
            <w:tcW w:w="0" w:type="auto"/>
            <w:gridSpan w:val="2"/>
            <w:tcBorders>
              <w:top w:val="outset" w:color="000000" w:sz="8"/>
              <w:left w:val="outset" w:color="000000" w:sz="8"/>
              <w:bottom w:val="outset" w:color="000000" w:sz="8"/>
              <w:right w:val="outset" w:color="000000" w:sz="8"/>
            </w:tcBorders>
            <w:vAlign w:val="top"/>
          </w:tcPr>
          <w:bookmarkStart w:name="136" w:id="135"/>
          <w:p>
            <w:pPr>
              <w:spacing w:after="0"/>
              <w:ind w:left="0"/>
              <w:jc w:val="center"/>
            </w:pPr>
            <w:r>
              <w:rPr>
                <w:rFonts w:ascii="Arial"/>
                <w:b/>
                <w:i w:val="false"/>
                <w:color w:val="000000"/>
                <w:sz w:val="15"/>
              </w:rPr>
              <w:t>Рекомендований обсяг крові для отримання гемокультури (мл)</w:t>
            </w:r>
          </w:p>
          <w:bookmarkEnd w:id="135"/>
        </w:tc>
        <w:tc>
          <w:tcPr>
            <w:tcW w:w="2422" w:type="dxa"/>
            <w:vMerge w:val="restart"/>
            <w:tcBorders>
              <w:top w:val="outset" w:color="000000" w:sz="8"/>
              <w:left w:val="outset" w:color="000000" w:sz="8"/>
              <w:bottom w:val="outset" w:color="000000" w:sz="8"/>
              <w:right w:val="outset" w:color="000000" w:sz="8"/>
            </w:tcBorders>
            <w:vAlign w:val="top"/>
          </w:tcPr>
          <w:bookmarkStart w:name="137" w:id="136"/>
          <w:p>
            <w:pPr>
              <w:spacing w:after="0"/>
              <w:ind w:left="0"/>
              <w:jc w:val="center"/>
            </w:pPr>
            <w:r>
              <w:rPr>
                <w:rFonts w:ascii="Arial"/>
                <w:b/>
                <w:i w:val="false"/>
                <w:color w:val="000000"/>
                <w:sz w:val="15"/>
              </w:rPr>
              <w:t>Загальний обсяг для культивування (мл)</w:t>
            </w:r>
          </w:p>
          <w:bookmarkEnd w:id="136"/>
        </w:tc>
      </w:tr>
      <w:tr>
        <w:trPr>
          <w:trHeight w:val="45" w:hRule="atLeast"/>
        </w:trPr>
        <w:tc>
          <w:tcPr>
            <w:tcW w:w="0" w:type="auto"/>
            <w:vMerge/>
            <w:tcBorders>
              <w:top w:val="nil"/>
              <w:left w:val="outset" w:color="000000" w:sz="8"/>
              <w:bottom w:val="outset" w:color="000000" w:sz="8"/>
              <w:right w:val="outset" w:color="000000" w:sz="8"/>
            </w:tcBorders>
          </w:tcPr>
          <w:p/>
        </w:tc>
        <w:tc>
          <w:tcPr>
            <w:tcW w:w="2423" w:type="dxa"/>
            <w:tcBorders>
              <w:top w:val="outset" w:color="000000" w:sz="8"/>
              <w:left w:val="outset" w:color="000000" w:sz="8"/>
              <w:bottom w:val="outset" w:color="000000" w:sz="8"/>
              <w:right w:val="outset" w:color="000000" w:sz="8"/>
            </w:tcBorders>
            <w:vAlign w:val="top"/>
          </w:tcPr>
          <w:bookmarkStart w:name="138" w:id="137"/>
          <w:p>
            <w:pPr>
              <w:spacing w:after="0"/>
              <w:ind w:left="0"/>
              <w:jc w:val="center"/>
            </w:pPr>
            <w:r>
              <w:rPr>
                <w:rFonts w:ascii="Arial"/>
                <w:b/>
                <w:i w:val="false"/>
                <w:color w:val="000000"/>
                <w:sz w:val="15"/>
              </w:rPr>
              <w:t>Комплект для гемокультури N 1</w:t>
            </w:r>
          </w:p>
          <w:bookmarkEnd w:id="137"/>
        </w:tc>
        <w:tc>
          <w:tcPr>
            <w:tcW w:w="2422" w:type="dxa"/>
            <w:tcBorders>
              <w:top w:val="outset" w:color="000000" w:sz="8"/>
              <w:left w:val="outset" w:color="000000" w:sz="8"/>
              <w:bottom w:val="outset" w:color="000000" w:sz="8"/>
              <w:right w:val="outset" w:color="000000" w:sz="8"/>
            </w:tcBorders>
            <w:vAlign w:val="top"/>
          </w:tcPr>
          <w:bookmarkStart w:name="139" w:id="138"/>
          <w:p>
            <w:pPr>
              <w:spacing w:after="0"/>
              <w:ind w:left="0"/>
              <w:jc w:val="center"/>
            </w:pPr>
            <w:r>
              <w:rPr>
                <w:rFonts w:ascii="Arial"/>
                <w:b/>
                <w:i w:val="false"/>
                <w:color w:val="000000"/>
                <w:sz w:val="15"/>
              </w:rPr>
              <w:t>Комплект для гемокультури N 2</w:t>
            </w:r>
          </w:p>
          <w:bookmarkEnd w:id="138"/>
        </w:tc>
        <w:tc>
          <w:tcPr>
            <w:tcW w:w="0" w:type="auto"/>
            <w:vMerge/>
            <w:tcBorders>
              <w:top w:val="nil"/>
              <w:left w:val="outset" w:color="000000" w:sz="8"/>
              <w:bottom w:val="outset" w:color="000000" w:sz="8"/>
              <w:right w:val="outset" w:color="000000" w:sz="8"/>
            </w:tcBorders>
          </w:tcPr>
          <w:p/>
        </w:tc>
      </w:tr>
      <w:tr>
        <w:trPr>
          <w:trHeight w:val="45" w:hRule="atLeast"/>
        </w:trPr>
        <w:tc>
          <w:tcPr>
            <w:tcW w:w="2423" w:type="dxa"/>
            <w:tcBorders>
              <w:top w:val="outset" w:color="000000" w:sz="8"/>
              <w:left w:val="outset" w:color="000000" w:sz="8"/>
              <w:bottom w:val="outset" w:color="000000" w:sz="8"/>
              <w:right w:val="outset" w:color="000000" w:sz="8"/>
            </w:tcBorders>
            <w:vAlign w:val="top"/>
          </w:tcPr>
          <w:bookmarkStart w:name="140" w:id="139"/>
          <w:p>
            <w:pPr>
              <w:spacing w:after="0"/>
              <w:ind w:left="0"/>
              <w:jc w:val="left"/>
            </w:pPr>
            <w:r>
              <w:rPr>
                <w:rFonts w:ascii="Symbol"/>
                <w:b/>
                <w:i w:val="false"/>
                <w:color w:val="000000"/>
                <w:sz w:val="15"/>
              </w:rPr>
              <w:t>Ј?</w:t>
            </w:r>
            <w:r>
              <w:rPr>
                <w:rFonts w:ascii="Arial"/>
                <w:b/>
                <w:i w:val="false"/>
                <w:color w:val="000000"/>
                <w:sz w:val="15"/>
              </w:rPr>
              <w:t>1</w:t>
            </w:r>
          </w:p>
          <w:bookmarkEnd w:id="139"/>
        </w:tc>
        <w:tc>
          <w:tcPr>
            <w:tcW w:w="2423" w:type="dxa"/>
            <w:tcBorders>
              <w:top w:val="outset" w:color="000000" w:sz="8"/>
              <w:left w:val="outset" w:color="000000" w:sz="8"/>
              <w:bottom w:val="outset" w:color="000000" w:sz="8"/>
              <w:right w:val="outset" w:color="000000" w:sz="8"/>
            </w:tcBorders>
            <w:vAlign w:val="top"/>
          </w:tcPr>
          <w:bookmarkStart w:name="141" w:id="140"/>
          <w:p>
            <w:pPr>
              <w:spacing w:after="0"/>
              <w:ind w:left="0"/>
              <w:jc w:val="center"/>
            </w:pPr>
            <w:r>
              <w:rPr>
                <w:rFonts w:ascii="Arial"/>
                <w:b w:val="false"/>
                <w:i w:val="false"/>
                <w:color w:val="000000"/>
                <w:sz w:val="15"/>
              </w:rPr>
              <w:t>2</w:t>
            </w:r>
          </w:p>
          <w:bookmarkEnd w:id="140"/>
        </w:tc>
        <w:tc>
          <w:tcPr>
            <w:tcW w:w="2422" w:type="dxa"/>
            <w:tcBorders>
              <w:top w:val="outset" w:color="000000" w:sz="8"/>
              <w:left w:val="outset" w:color="000000" w:sz="8"/>
              <w:bottom w:val="outset" w:color="000000" w:sz="8"/>
              <w:right w:val="outset" w:color="000000" w:sz="8"/>
            </w:tcBorders>
            <w:vAlign w:val="top"/>
          </w:tcPr>
          <w:bookmarkStart w:name="142" w:id="141"/>
          <w:p>
            <w:pPr>
              <w:spacing w:after="0"/>
              <w:ind w:left="0"/>
              <w:jc w:val="center"/>
            </w:pPr>
            <w:r>
              <w:rPr>
                <w:rFonts w:ascii="Arial"/>
                <w:b w:val="false"/>
                <w:i w:val="false"/>
                <w:color w:val="000000"/>
                <w:sz w:val="15"/>
              </w:rPr>
              <w:t xml:space="preserve"> </w:t>
            </w:r>
          </w:p>
          <w:bookmarkEnd w:id="141"/>
        </w:tc>
        <w:tc>
          <w:tcPr>
            <w:tcW w:w="2422" w:type="dxa"/>
            <w:tcBorders>
              <w:top w:val="outset" w:color="000000" w:sz="8"/>
              <w:left w:val="outset" w:color="000000" w:sz="8"/>
              <w:bottom w:val="outset" w:color="000000" w:sz="8"/>
              <w:right w:val="outset" w:color="000000" w:sz="8"/>
            </w:tcBorders>
            <w:vAlign w:val="top"/>
          </w:tcPr>
          <w:bookmarkStart w:name="143" w:id="142"/>
          <w:p>
            <w:pPr>
              <w:spacing w:after="0"/>
              <w:ind w:left="0"/>
              <w:jc w:val="center"/>
            </w:pPr>
            <w:r>
              <w:rPr>
                <w:rFonts w:ascii="Arial"/>
                <w:b w:val="false"/>
                <w:i w:val="false"/>
                <w:color w:val="000000"/>
                <w:sz w:val="15"/>
              </w:rPr>
              <w:t>2</w:t>
            </w:r>
          </w:p>
          <w:bookmarkEnd w:id="142"/>
        </w:tc>
      </w:tr>
      <w:tr>
        <w:trPr>
          <w:trHeight w:val="45" w:hRule="atLeast"/>
        </w:trPr>
        <w:tc>
          <w:tcPr>
            <w:tcW w:w="2423" w:type="dxa"/>
            <w:tcBorders>
              <w:top w:val="outset" w:color="000000" w:sz="8"/>
              <w:left w:val="outset" w:color="000000" w:sz="8"/>
              <w:bottom w:val="outset" w:color="000000" w:sz="8"/>
              <w:right w:val="outset" w:color="000000" w:sz="8"/>
            </w:tcBorders>
            <w:vAlign w:val="top"/>
          </w:tcPr>
          <w:bookmarkStart w:name="144" w:id="143"/>
          <w:p>
            <w:pPr>
              <w:spacing w:after="0"/>
              <w:ind w:left="0"/>
              <w:jc w:val="left"/>
            </w:pPr>
            <w:r>
              <w:rPr>
                <w:rFonts w:ascii="Arial"/>
                <w:b/>
                <w:i w:val="false"/>
                <w:color w:val="000000"/>
                <w:sz w:val="15"/>
              </w:rPr>
              <w:t>1,1 - 2,0</w:t>
            </w:r>
          </w:p>
          <w:bookmarkEnd w:id="143"/>
        </w:tc>
        <w:tc>
          <w:tcPr>
            <w:tcW w:w="2423" w:type="dxa"/>
            <w:tcBorders>
              <w:top w:val="outset" w:color="000000" w:sz="8"/>
              <w:left w:val="outset" w:color="000000" w:sz="8"/>
              <w:bottom w:val="outset" w:color="000000" w:sz="8"/>
              <w:right w:val="outset" w:color="000000" w:sz="8"/>
            </w:tcBorders>
            <w:vAlign w:val="top"/>
          </w:tcPr>
          <w:bookmarkStart w:name="145" w:id="144"/>
          <w:p>
            <w:pPr>
              <w:spacing w:after="0"/>
              <w:ind w:left="0"/>
              <w:jc w:val="center"/>
            </w:pPr>
            <w:r>
              <w:rPr>
                <w:rFonts w:ascii="Arial"/>
                <w:b w:val="false"/>
                <w:i w:val="false"/>
                <w:color w:val="000000"/>
                <w:sz w:val="15"/>
              </w:rPr>
              <w:t>2</w:t>
            </w:r>
          </w:p>
          <w:bookmarkEnd w:id="144"/>
        </w:tc>
        <w:tc>
          <w:tcPr>
            <w:tcW w:w="2422" w:type="dxa"/>
            <w:tcBorders>
              <w:top w:val="outset" w:color="000000" w:sz="8"/>
              <w:left w:val="outset" w:color="000000" w:sz="8"/>
              <w:bottom w:val="outset" w:color="000000" w:sz="8"/>
              <w:right w:val="outset" w:color="000000" w:sz="8"/>
            </w:tcBorders>
            <w:vAlign w:val="top"/>
          </w:tcPr>
          <w:bookmarkStart w:name="146" w:id="145"/>
          <w:p>
            <w:pPr>
              <w:spacing w:after="0"/>
              <w:ind w:left="0"/>
              <w:jc w:val="center"/>
            </w:pPr>
            <w:r>
              <w:rPr>
                <w:rFonts w:ascii="Arial"/>
                <w:b w:val="false"/>
                <w:i w:val="false"/>
                <w:color w:val="000000"/>
                <w:sz w:val="15"/>
              </w:rPr>
              <w:t>2</w:t>
            </w:r>
          </w:p>
          <w:bookmarkEnd w:id="145"/>
        </w:tc>
        <w:tc>
          <w:tcPr>
            <w:tcW w:w="2422" w:type="dxa"/>
            <w:tcBorders>
              <w:top w:val="outset" w:color="000000" w:sz="8"/>
              <w:left w:val="outset" w:color="000000" w:sz="8"/>
              <w:bottom w:val="outset" w:color="000000" w:sz="8"/>
              <w:right w:val="outset" w:color="000000" w:sz="8"/>
            </w:tcBorders>
            <w:vAlign w:val="top"/>
          </w:tcPr>
          <w:bookmarkStart w:name="147" w:id="146"/>
          <w:p>
            <w:pPr>
              <w:spacing w:after="0"/>
              <w:ind w:left="0"/>
              <w:jc w:val="center"/>
            </w:pPr>
            <w:r>
              <w:rPr>
                <w:rFonts w:ascii="Arial"/>
                <w:b w:val="false"/>
                <w:i w:val="false"/>
                <w:color w:val="000000"/>
                <w:sz w:val="15"/>
              </w:rPr>
              <w:t>4</w:t>
            </w:r>
          </w:p>
          <w:bookmarkEnd w:id="146"/>
        </w:tc>
      </w:tr>
      <w:tr>
        <w:trPr>
          <w:trHeight w:val="45" w:hRule="atLeast"/>
        </w:trPr>
        <w:tc>
          <w:tcPr>
            <w:tcW w:w="2423" w:type="dxa"/>
            <w:tcBorders>
              <w:top w:val="outset" w:color="000000" w:sz="8"/>
              <w:left w:val="outset" w:color="000000" w:sz="8"/>
              <w:bottom w:val="outset" w:color="000000" w:sz="8"/>
              <w:right w:val="outset" w:color="000000" w:sz="8"/>
            </w:tcBorders>
            <w:vAlign w:val="top"/>
          </w:tcPr>
          <w:bookmarkStart w:name="148" w:id="147"/>
          <w:p>
            <w:pPr>
              <w:spacing w:after="0"/>
              <w:ind w:left="0"/>
              <w:jc w:val="left"/>
            </w:pPr>
            <w:r>
              <w:rPr>
                <w:rFonts w:ascii="Arial"/>
                <w:b/>
                <w:i w:val="false"/>
                <w:color w:val="000000"/>
                <w:sz w:val="15"/>
              </w:rPr>
              <w:t>2,1 - 12,7</w:t>
            </w:r>
          </w:p>
          <w:bookmarkEnd w:id="147"/>
        </w:tc>
        <w:tc>
          <w:tcPr>
            <w:tcW w:w="2423" w:type="dxa"/>
            <w:tcBorders>
              <w:top w:val="outset" w:color="000000" w:sz="8"/>
              <w:left w:val="outset" w:color="000000" w:sz="8"/>
              <w:bottom w:val="outset" w:color="000000" w:sz="8"/>
              <w:right w:val="outset" w:color="000000" w:sz="8"/>
            </w:tcBorders>
            <w:vAlign w:val="top"/>
          </w:tcPr>
          <w:bookmarkStart w:name="149" w:id="148"/>
          <w:p>
            <w:pPr>
              <w:spacing w:after="0"/>
              <w:ind w:left="0"/>
              <w:jc w:val="center"/>
            </w:pPr>
            <w:r>
              <w:rPr>
                <w:rFonts w:ascii="Arial"/>
                <w:b w:val="false"/>
                <w:i w:val="false"/>
                <w:color w:val="000000"/>
                <w:sz w:val="15"/>
              </w:rPr>
              <w:t>4</w:t>
            </w:r>
          </w:p>
          <w:bookmarkEnd w:id="148"/>
        </w:tc>
        <w:tc>
          <w:tcPr>
            <w:tcW w:w="2422" w:type="dxa"/>
            <w:tcBorders>
              <w:top w:val="outset" w:color="000000" w:sz="8"/>
              <w:left w:val="outset" w:color="000000" w:sz="8"/>
              <w:bottom w:val="outset" w:color="000000" w:sz="8"/>
              <w:right w:val="outset" w:color="000000" w:sz="8"/>
            </w:tcBorders>
            <w:vAlign w:val="top"/>
          </w:tcPr>
          <w:bookmarkStart w:name="150" w:id="149"/>
          <w:p>
            <w:pPr>
              <w:spacing w:after="0"/>
              <w:ind w:left="0"/>
              <w:jc w:val="center"/>
            </w:pPr>
            <w:r>
              <w:rPr>
                <w:rFonts w:ascii="Arial"/>
                <w:b w:val="false"/>
                <w:i w:val="false"/>
                <w:color w:val="000000"/>
                <w:sz w:val="15"/>
              </w:rPr>
              <w:t>2</w:t>
            </w:r>
          </w:p>
          <w:bookmarkEnd w:id="149"/>
        </w:tc>
        <w:tc>
          <w:tcPr>
            <w:tcW w:w="2422" w:type="dxa"/>
            <w:tcBorders>
              <w:top w:val="outset" w:color="000000" w:sz="8"/>
              <w:left w:val="outset" w:color="000000" w:sz="8"/>
              <w:bottom w:val="outset" w:color="000000" w:sz="8"/>
              <w:right w:val="outset" w:color="000000" w:sz="8"/>
            </w:tcBorders>
            <w:vAlign w:val="top"/>
          </w:tcPr>
          <w:bookmarkStart w:name="151" w:id="150"/>
          <w:p>
            <w:pPr>
              <w:spacing w:after="0"/>
              <w:ind w:left="0"/>
              <w:jc w:val="center"/>
            </w:pPr>
            <w:r>
              <w:rPr>
                <w:rFonts w:ascii="Arial"/>
                <w:b w:val="false"/>
                <w:i w:val="false"/>
                <w:color w:val="000000"/>
                <w:sz w:val="15"/>
              </w:rPr>
              <w:t>6</w:t>
            </w:r>
          </w:p>
          <w:bookmarkEnd w:id="150"/>
        </w:tc>
      </w:tr>
      <w:tr>
        <w:trPr>
          <w:trHeight w:val="45" w:hRule="atLeast"/>
        </w:trPr>
        <w:tc>
          <w:tcPr>
            <w:tcW w:w="2423" w:type="dxa"/>
            <w:tcBorders>
              <w:top w:val="outset" w:color="000000" w:sz="8"/>
              <w:left w:val="outset" w:color="000000" w:sz="8"/>
              <w:bottom w:val="outset" w:color="000000" w:sz="8"/>
              <w:right w:val="outset" w:color="000000" w:sz="8"/>
            </w:tcBorders>
            <w:vAlign w:val="top"/>
          </w:tcPr>
          <w:bookmarkStart w:name="152" w:id="151"/>
          <w:p>
            <w:pPr>
              <w:spacing w:after="0"/>
              <w:ind w:left="0"/>
              <w:jc w:val="left"/>
            </w:pPr>
            <w:r>
              <w:rPr>
                <w:rFonts w:ascii="Arial"/>
                <w:b/>
                <w:i w:val="false"/>
                <w:color w:val="000000"/>
                <w:sz w:val="15"/>
              </w:rPr>
              <w:t>12,8 - 36,3</w:t>
            </w:r>
          </w:p>
          <w:bookmarkEnd w:id="151"/>
        </w:tc>
        <w:tc>
          <w:tcPr>
            <w:tcW w:w="2423" w:type="dxa"/>
            <w:tcBorders>
              <w:top w:val="outset" w:color="000000" w:sz="8"/>
              <w:left w:val="outset" w:color="000000" w:sz="8"/>
              <w:bottom w:val="outset" w:color="000000" w:sz="8"/>
              <w:right w:val="outset" w:color="000000" w:sz="8"/>
            </w:tcBorders>
            <w:vAlign w:val="top"/>
          </w:tcPr>
          <w:bookmarkStart w:name="153" w:id="152"/>
          <w:p>
            <w:pPr>
              <w:spacing w:after="0"/>
              <w:ind w:left="0"/>
              <w:jc w:val="center"/>
            </w:pPr>
            <w:r>
              <w:rPr>
                <w:rFonts w:ascii="Arial"/>
                <w:b w:val="false"/>
                <w:i w:val="false"/>
                <w:color w:val="000000"/>
                <w:sz w:val="15"/>
              </w:rPr>
              <w:t>10</w:t>
            </w:r>
          </w:p>
          <w:bookmarkEnd w:id="152"/>
        </w:tc>
        <w:tc>
          <w:tcPr>
            <w:tcW w:w="2422" w:type="dxa"/>
            <w:tcBorders>
              <w:top w:val="outset" w:color="000000" w:sz="8"/>
              <w:left w:val="outset" w:color="000000" w:sz="8"/>
              <w:bottom w:val="outset" w:color="000000" w:sz="8"/>
              <w:right w:val="outset" w:color="000000" w:sz="8"/>
            </w:tcBorders>
            <w:vAlign w:val="top"/>
          </w:tcPr>
          <w:bookmarkStart w:name="154" w:id="153"/>
          <w:p>
            <w:pPr>
              <w:spacing w:after="0"/>
              <w:ind w:left="0"/>
              <w:jc w:val="center"/>
            </w:pPr>
            <w:r>
              <w:rPr>
                <w:rFonts w:ascii="Arial"/>
                <w:b w:val="false"/>
                <w:i w:val="false"/>
                <w:color w:val="000000"/>
                <w:sz w:val="15"/>
              </w:rPr>
              <w:t>10</w:t>
            </w:r>
          </w:p>
          <w:bookmarkEnd w:id="153"/>
        </w:tc>
        <w:tc>
          <w:tcPr>
            <w:tcW w:w="2422" w:type="dxa"/>
            <w:tcBorders>
              <w:top w:val="outset" w:color="000000" w:sz="8"/>
              <w:left w:val="outset" w:color="000000" w:sz="8"/>
              <w:bottom w:val="outset" w:color="000000" w:sz="8"/>
              <w:right w:val="outset" w:color="000000" w:sz="8"/>
            </w:tcBorders>
            <w:vAlign w:val="top"/>
          </w:tcPr>
          <w:bookmarkStart w:name="155" w:id="154"/>
          <w:p>
            <w:pPr>
              <w:spacing w:after="0"/>
              <w:ind w:left="0"/>
              <w:jc w:val="center"/>
            </w:pPr>
            <w:r>
              <w:rPr>
                <w:rFonts w:ascii="Arial"/>
                <w:b w:val="false"/>
                <w:i w:val="false"/>
                <w:color w:val="000000"/>
                <w:sz w:val="15"/>
              </w:rPr>
              <w:t>20</w:t>
            </w:r>
          </w:p>
          <w:bookmarkEnd w:id="154"/>
        </w:tc>
      </w:tr>
      <w:tr>
        <w:trPr>
          <w:trHeight w:val="45" w:hRule="atLeast"/>
        </w:trPr>
        <w:tc>
          <w:tcPr>
            <w:tcW w:w="2423" w:type="dxa"/>
            <w:tcBorders>
              <w:top w:val="outset" w:color="000000" w:sz="8"/>
              <w:left w:val="outset" w:color="000000" w:sz="8"/>
              <w:bottom w:val="outset" w:color="000000" w:sz="8"/>
              <w:right w:val="outset" w:color="000000" w:sz="8"/>
            </w:tcBorders>
            <w:vAlign w:val="top"/>
          </w:tcPr>
          <w:bookmarkStart w:name="156" w:id="155"/>
          <w:p>
            <w:pPr>
              <w:spacing w:after="0"/>
              <w:ind w:left="0"/>
              <w:jc w:val="left"/>
            </w:pPr>
            <w:r>
              <w:rPr>
                <w:rFonts w:ascii="Arial"/>
                <w:b/>
                <w:i w:val="false"/>
                <w:color w:val="000000"/>
                <w:sz w:val="15"/>
              </w:rPr>
              <w:t>&gt; 36,3</w:t>
            </w:r>
          </w:p>
          <w:bookmarkEnd w:id="155"/>
        </w:tc>
        <w:tc>
          <w:tcPr>
            <w:tcW w:w="2423" w:type="dxa"/>
            <w:tcBorders>
              <w:top w:val="outset" w:color="000000" w:sz="8"/>
              <w:left w:val="outset" w:color="000000" w:sz="8"/>
              <w:bottom w:val="outset" w:color="000000" w:sz="8"/>
              <w:right w:val="outset" w:color="000000" w:sz="8"/>
            </w:tcBorders>
            <w:vAlign w:val="top"/>
          </w:tcPr>
          <w:bookmarkStart w:name="157" w:id="156"/>
          <w:p>
            <w:pPr>
              <w:spacing w:after="0"/>
              <w:ind w:left="0"/>
              <w:jc w:val="center"/>
            </w:pPr>
            <w:r>
              <w:rPr>
                <w:rFonts w:ascii="Arial"/>
                <w:b w:val="false"/>
                <w:i w:val="false"/>
                <w:color w:val="000000"/>
                <w:sz w:val="15"/>
              </w:rPr>
              <w:t>20 - 30</w:t>
            </w:r>
          </w:p>
          <w:bookmarkEnd w:id="156"/>
        </w:tc>
        <w:tc>
          <w:tcPr>
            <w:tcW w:w="2422" w:type="dxa"/>
            <w:tcBorders>
              <w:top w:val="outset" w:color="000000" w:sz="8"/>
              <w:left w:val="outset" w:color="000000" w:sz="8"/>
              <w:bottom w:val="outset" w:color="000000" w:sz="8"/>
              <w:right w:val="outset" w:color="000000" w:sz="8"/>
            </w:tcBorders>
            <w:vAlign w:val="top"/>
          </w:tcPr>
          <w:bookmarkStart w:name="158" w:id="157"/>
          <w:p>
            <w:pPr>
              <w:spacing w:after="0"/>
              <w:ind w:left="0"/>
              <w:jc w:val="center"/>
            </w:pPr>
            <w:r>
              <w:rPr>
                <w:rFonts w:ascii="Arial"/>
                <w:b w:val="false"/>
                <w:i w:val="false"/>
                <w:color w:val="000000"/>
                <w:sz w:val="15"/>
              </w:rPr>
              <w:t>20 - 30</w:t>
            </w:r>
          </w:p>
          <w:bookmarkEnd w:id="157"/>
        </w:tc>
        <w:tc>
          <w:tcPr>
            <w:tcW w:w="2422" w:type="dxa"/>
            <w:tcBorders>
              <w:top w:val="outset" w:color="000000" w:sz="8"/>
              <w:left w:val="outset" w:color="000000" w:sz="8"/>
              <w:bottom w:val="outset" w:color="000000" w:sz="8"/>
              <w:right w:val="outset" w:color="000000" w:sz="8"/>
            </w:tcBorders>
            <w:vAlign w:val="top"/>
          </w:tcPr>
          <w:bookmarkStart w:name="159" w:id="158"/>
          <w:p>
            <w:pPr>
              <w:spacing w:after="0"/>
              <w:ind w:left="0"/>
              <w:jc w:val="center"/>
            </w:pPr>
            <w:r>
              <w:rPr>
                <w:rFonts w:ascii="Arial"/>
                <w:b w:val="false"/>
                <w:i w:val="false"/>
                <w:color w:val="000000"/>
                <w:sz w:val="15"/>
              </w:rPr>
              <w:t>40 - 60</w:t>
            </w:r>
          </w:p>
          <w:bookmarkEnd w:id="158"/>
        </w:tc>
      </w:tr>
    </w:tbl>
    <w:p>
      <w:pPr>
        <w:spacing/>
        <w:ind w:left="0"/>
        <w:jc w:val="left"/>
      </w:pPr>
      <w:r>
        <w:br/>
      </w:r>
    </w:p>
    <w:bookmarkStart w:name="160" w:id="159"/>
    <w:p>
      <w:pPr>
        <w:spacing w:after="0"/>
        <w:ind w:firstLine="240"/>
        <w:jc w:val="left"/>
      </w:pPr>
      <w:r>
        <w:rPr>
          <w:rFonts w:ascii="Arial"/>
          <w:b w:val="false"/>
          <w:i w:val="false"/>
          <w:color w:val="000000"/>
          <w:sz w:val="18"/>
        </w:rPr>
        <w:t>Оптимальне співвідношення обсягів крові і поживного середовища становить від 1:5 до 1:10 або відповідно рекомендацій виробника флаконів для гемокультур.</w:t>
      </w:r>
    </w:p>
    <w:bookmarkEnd w:id="159"/>
    <w:bookmarkStart w:name="161" w:id="160"/>
    <w:p>
      <w:pPr>
        <w:spacing w:after="0"/>
        <w:ind w:firstLine="240"/>
        <w:jc w:val="left"/>
      </w:pPr>
      <w:r>
        <w:rPr>
          <w:rFonts w:ascii="Arial"/>
          <w:b/>
          <w:i w:val="false"/>
          <w:color w:val="000000"/>
          <w:sz w:val="18"/>
        </w:rPr>
        <w:t>Транспортування зразка</w:t>
      </w:r>
    </w:p>
    <w:bookmarkEnd w:id="160"/>
    <w:bookmarkStart w:name="162" w:id="161"/>
    <w:p>
      <w:pPr>
        <w:spacing w:after="0"/>
        <w:ind w:firstLine="240"/>
        <w:jc w:val="left"/>
      </w:pPr>
      <w:r>
        <w:rPr>
          <w:rFonts w:ascii="Arial"/>
          <w:b w:val="false"/>
          <w:i w:val="false"/>
          <w:color w:val="000000"/>
          <w:sz w:val="18"/>
        </w:rPr>
        <w:t>Гемокультури повинні бути доставлені в лабораторію якомога швидше після взяття крові.</w:t>
      </w:r>
    </w:p>
    <w:bookmarkEnd w:id="161"/>
    <w:bookmarkStart w:name="163" w:id="162"/>
    <w:p>
      <w:pPr>
        <w:spacing w:after="0"/>
        <w:ind w:firstLine="240"/>
        <w:jc w:val="left"/>
      </w:pPr>
      <w:r>
        <w:rPr>
          <w:rFonts w:ascii="Arial"/>
          <w:b w:val="false"/>
          <w:i w:val="false"/>
          <w:color w:val="000000"/>
          <w:sz w:val="18"/>
        </w:rPr>
        <w:t>Якщо відправка затримується, флакони, призначені для обробки за допомогою автоматизованих систем культивування, повинні зберігатися при кімнатній температурі. Флакони, призначені для ручної обробки, повинні зберігатися при 37° C. Заборонено зберігати гемокультури в холодильнику.</w:t>
      </w:r>
    </w:p>
    <w:bookmarkEnd w:id="162"/>
    <w:bookmarkStart w:name="164" w:id="163"/>
    <w:p>
      <w:pPr>
        <w:pStyle w:val="Heading3"/>
        <w:spacing w:after="0"/>
        <w:ind w:left="0"/>
        <w:jc w:val="center"/>
      </w:pPr>
      <w:r>
        <w:rPr>
          <w:rFonts w:ascii="Arial"/>
          <w:color w:val="000000"/>
          <w:sz w:val="27"/>
        </w:rPr>
        <w:t>Забір СМР</w:t>
      </w:r>
    </w:p>
    <w:bookmarkEnd w:id="163"/>
    <w:bookmarkStart w:name="165" w:id="164"/>
    <w:p>
      <w:pPr>
        <w:spacing w:after="0"/>
        <w:ind w:firstLine="240"/>
        <w:jc w:val="left"/>
      </w:pPr>
      <w:r>
        <w:rPr>
          <w:rFonts w:ascii="Arial"/>
          <w:b w:val="false"/>
          <w:i w:val="false"/>
          <w:color w:val="000000"/>
          <w:sz w:val="18"/>
        </w:rPr>
        <w:t>Забір СМР здійснює лікар-клініцист шляхом люмбальної пункції з дотриманням правил асептики. Пункцію виконують між остистими відростками L4 та L5 або L3 та L4. Місце пункції обробляють 70 % етиловим спиртом впродовж 30 секунд, а потім наносять розчин йодовмісного антисептика (йодопірон, повідон-йод) та дають висохти. СМР забирають в кількості 3 - 4 мл в три стерильні пробірки, по 1 мл в кожну. Якщо достатню кількість СМР відібрати неможливо, відбір менше 1 мл недоцільний. В таблиці 2 наведений алгоритм вибору виду дослідження в залежності від кількості відібраної СМР.</w:t>
      </w:r>
    </w:p>
    <w:bookmarkEnd w:id="164"/>
    <w:bookmarkStart w:name="166" w:id="165"/>
    <w:p>
      <w:pPr>
        <w:spacing w:after="0"/>
        <w:ind w:firstLine="240"/>
        <w:jc w:val="left"/>
      </w:pPr>
      <w:r>
        <w:rPr>
          <w:rFonts w:ascii="Arial"/>
          <w:b/>
          <w:i w:val="false"/>
          <w:color w:val="000000"/>
          <w:sz w:val="18"/>
        </w:rPr>
        <w:t>Таблиця 2.</w:t>
      </w:r>
      <w:r>
        <w:rPr>
          <w:rFonts w:ascii="Arial"/>
          <w:b w:val="false"/>
          <w:i w:val="false"/>
          <w:color w:val="000000"/>
          <w:sz w:val="18"/>
        </w:rPr>
        <w:t xml:space="preserve"> Відправлення зразків СМР на лабораторні дослідження</w:t>
      </w:r>
    </w:p>
    <w:bookmarkEnd w:id="165"/>
    <w:tbl>
      <w:tblPr>
        <w:tblW w:w="0" w:type="auto"/>
        <w:tblCellSpacing w:w="0" w:type="auto"/>
        <w:tblInd w:w="115" w:type="dxa"/>
        <w:tblBorders>
          <w:top w:val="inset" w:color="000000" w:sz="8"/>
          <w:left w:val="inset" w:color="000000" w:sz="8"/>
          <w:bottom w:val="inset" w:color="000000" w:sz="8"/>
          <w:right w:val="inset" w:color="000000" w:sz="8"/>
          <w:insideH w:val="none"/>
          <w:insideV w:val="none"/>
        </w:tblBorders>
      </w:tblPr>
      <w:tblGrid>
        <w:gridCol w:w="1551"/>
        <w:gridCol w:w="2713"/>
        <w:gridCol w:w="2713"/>
        <w:gridCol w:w="2713"/>
      </w:tblGrid>
      <w:tr>
        <w:trPr>
          <w:trHeight w:val="45" w:hRule="atLeast"/>
        </w:trPr>
        <w:tc>
          <w:tcPr>
            <w:tcW w:w="1551" w:type="dxa"/>
            <w:tcBorders>
              <w:top w:val="outset" w:color="000000" w:sz="8"/>
              <w:left w:val="outset" w:color="000000" w:sz="8"/>
              <w:bottom w:val="outset" w:color="000000" w:sz="8"/>
              <w:right w:val="outset" w:color="000000" w:sz="8"/>
            </w:tcBorders>
            <w:vAlign w:val="top"/>
          </w:tcPr>
          <w:bookmarkStart w:name="167" w:id="166"/>
          <w:p>
            <w:pPr>
              <w:spacing w:after="0"/>
              <w:ind w:left="0"/>
              <w:jc w:val="center"/>
            </w:pPr>
            <w:r>
              <w:rPr>
                <w:rFonts w:ascii="Arial"/>
                <w:b w:val="false"/>
                <w:i w:val="false"/>
                <w:color w:val="000000"/>
                <w:sz w:val="15"/>
              </w:rPr>
              <w:t>Кількість відібраних пробірок</w:t>
            </w:r>
          </w:p>
          <w:bookmarkEnd w:id="166"/>
        </w:tc>
        <w:tc>
          <w:tcPr>
            <w:tcW w:w="2713" w:type="dxa"/>
            <w:tcBorders>
              <w:top w:val="outset" w:color="000000" w:sz="8"/>
              <w:left w:val="outset" w:color="000000" w:sz="8"/>
              <w:bottom w:val="outset" w:color="000000" w:sz="8"/>
              <w:right w:val="outset" w:color="000000" w:sz="8"/>
            </w:tcBorders>
            <w:vAlign w:val="top"/>
          </w:tcPr>
          <w:bookmarkStart w:name="168" w:id="167"/>
          <w:p>
            <w:pPr>
              <w:spacing w:after="0"/>
              <w:ind w:left="0"/>
              <w:jc w:val="center"/>
            </w:pPr>
            <w:r>
              <w:rPr>
                <w:rFonts w:ascii="Arial"/>
                <w:b w:val="false"/>
                <w:i w:val="false"/>
                <w:color w:val="000000"/>
                <w:sz w:val="15"/>
              </w:rPr>
              <w:t>Бактеріологічне дослідження</w:t>
            </w:r>
          </w:p>
          <w:bookmarkEnd w:id="167"/>
        </w:tc>
        <w:tc>
          <w:tcPr>
            <w:tcW w:w="2713" w:type="dxa"/>
            <w:tcBorders>
              <w:top w:val="outset" w:color="000000" w:sz="8"/>
              <w:left w:val="outset" w:color="000000" w:sz="8"/>
              <w:bottom w:val="outset" w:color="000000" w:sz="8"/>
              <w:right w:val="outset" w:color="000000" w:sz="8"/>
            </w:tcBorders>
            <w:vAlign w:val="top"/>
          </w:tcPr>
          <w:bookmarkStart w:name="169" w:id="168"/>
          <w:p>
            <w:pPr>
              <w:spacing w:after="0"/>
              <w:ind w:left="0"/>
              <w:jc w:val="center"/>
            </w:pPr>
            <w:r>
              <w:rPr>
                <w:rFonts w:ascii="Arial"/>
                <w:b w:val="false"/>
                <w:i w:val="false"/>
                <w:color w:val="000000"/>
                <w:sz w:val="15"/>
              </w:rPr>
              <w:t>Біохімічне дослідження</w:t>
            </w:r>
          </w:p>
          <w:bookmarkEnd w:id="168"/>
        </w:tc>
        <w:tc>
          <w:tcPr>
            <w:tcW w:w="2713" w:type="dxa"/>
            <w:tcBorders>
              <w:top w:val="outset" w:color="000000" w:sz="8"/>
              <w:left w:val="outset" w:color="000000" w:sz="8"/>
              <w:bottom w:val="outset" w:color="000000" w:sz="8"/>
              <w:right w:val="outset" w:color="000000" w:sz="8"/>
            </w:tcBorders>
            <w:vAlign w:val="top"/>
          </w:tcPr>
          <w:bookmarkStart w:name="170" w:id="169"/>
          <w:p>
            <w:pPr>
              <w:spacing w:after="0"/>
              <w:ind w:left="0"/>
              <w:jc w:val="center"/>
            </w:pPr>
            <w:r>
              <w:rPr>
                <w:rFonts w:ascii="Arial"/>
                <w:b w:val="false"/>
                <w:i w:val="false"/>
                <w:color w:val="000000"/>
                <w:sz w:val="15"/>
              </w:rPr>
              <w:t>Цитологічне дослідження</w:t>
            </w:r>
          </w:p>
          <w:bookmarkEnd w:id="169"/>
        </w:tc>
      </w:tr>
      <w:tr>
        <w:trPr>
          <w:trHeight w:val="45" w:hRule="atLeast"/>
        </w:trPr>
        <w:tc>
          <w:tcPr>
            <w:tcW w:w="1551" w:type="dxa"/>
            <w:tcBorders>
              <w:top w:val="outset" w:color="000000" w:sz="8"/>
              <w:left w:val="outset" w:color="000000" w:sz="8"/>
              <w:bottom w:val="outset" w:color="000000" w:sz="8"/>
              <w:right w:val="outset" w:color="000000" w:sz="8"/>
            </w:tcBorders>
            <w:vAlign w:val="top"/>
          </w:tcPr>
          <w:bookmarkStart w:name="171" w:id="170"/>
          <w:p>
            <w:pPr>
              <w:spacing w:after="0"/>
              <w:ind w:left="0"/>
              <w:jc w:val="center"/>
            </w:pPr>
            <w:r>
              <w:rPr>
                <w:rFonts w:ascii="Arial"/>
                <w:b w:val="false"/>
                <w:i w:val="false"/>
                <w:color w:val="000000"/>
                <w:sz w:val="15"/>
              </w:rPr>
              <w:t>1</w:t>
            </w:r>
          </w:p>
          <w:bookmarkEnd w:id="170"/>
        </w:tc>
        <w:tc>
          <w:tcPr>
            <w:tcW w:w="2713" w:type="dxa"/>
            <w:tcBorders>
              <w:top w:val="outset" w:color="000000" w:sz="8"/>
              <w:left w:val="outset" w:color="000000" w:sz="8"/>
              <w:bottom w:val="outset" w:color="000000" w:sz="8"/>
              <w:right w:val="outset" w:color="000000" w:sz="8"/>
            </w:tcBorders>
            <w:vAlign w:val="top"/>
          </w:tcPr>
          <w:bookmarkStart w:name="172" w:id="171"/>
          <w:p>
            <w:pPr>
              <w:spacing w:after="0"/>
              <w:ind w:left="0"/>
              <w:jc w:val="center"/>
            </w:pPr>
            <w:r>
              <w:rPr>
                <w:rFonts w:ascii="Arial"/>
                <w:b w:val="false"/>
                <w:i w:val="false"/>
                <w:color w:val="000000"/>
                <w:sz w:val="15"/>
              </w:rPr>
              <w:t>пробірка N 1</w:t>
            </w:r>
          </w:p>
          <w:bookmarkEnd w:id="171"/>
        </w:tc>
        <w:tc>
          <w:tcPr>
            <w:tcW w:w="2713" w:type="dxa"/>
            <w:tcBorders>
              <w:top w:val="outset" w:color="000000" w:sz="8"/>
              <w:left w:val="outset" w:color="000000" w:sz="8"/>
              <w:bottom w:val="outset" w:color="000000" w:sz="8"/>
              <w:right w:val="outset" w:color="000000" w:sz="8"/>
            </w:tcBorders>
            <w:vAlign w:val="top"/>
          </w:tcPr>
          <w:bookmarkStart w:name="173" w:id="172"/>
          <w:p>
            <w:pPr>
              <w:spacing w:after="0"/>
              <w:ind w:left="0"/>
              <w:jc w:val="center"/>
            </w:pPr>
            <w:r>
              <w:rPr>
                <w:rFonts w:ascii="Arial"/>
                <w:b w:val="false"/>
                <w:i w:val="false"/>
                <w:color w:val="000000"/>
                <w:sz w:val="15"/>
              </w:rPr>
              <w:t>-</w:t>
            </w:r>
          </w:p>
          <w:bookmarkEnd w:id="172"/>
        </w:tc>
        <w:tc>
          <w:tcPr>
            <w:tcW w:w="2713" w:type="dxa"/>
            <w:tcBorders>
              <w:top w:val="outset" w:color="000000" w:sz="8"/>
              <w:left w:val="outset" w:color="000000" w:sz="8"/>
              <w:bottom w:val="outset" w:color="000000" w:sz="8"/>
              <w:right w:val="outset" w:color="000000" w:sz="8"/>
            </w:tcBorders>
            <w:vAlign w:val="top"/>
          </w:tcPr>
          <w:bookmarkStart w:name="174" w:id="173"/>
          <w:p>
            <w:pPr>
              <w:spacing w:after="0"/>
              <w:ind w:left="0"/>
              <w:jc w:val="center"/>
            </w:pPr>
            <w:r>
              <w:rPr>
                <w:rFonts w:ascii="Arial"/>
                <w:b w:val="false"/>
                <w:i w:val="false"/>
                <w:color w:val="000000"/>
                <w:sz w:val="15"/>
              </w:rPr>
              <w:t>-</w:t>
            </w:r>
          </w:p>
          <w:bookmarkEnd w:id="173"/>
        </w:tc>
      </w:tr>
      <w:tr>
        <w:trPr>
          <w:trHeight w:val="45" w:hRule="atLeast"/>
        </w:trPr>
        <w:tc>
          <w:tcPr>
            <w:tcW w:w="1551" w:type="dxa"/>
            <w:tcBorders>
              <w:top w:val="outset" w:color="000000" w:sz="8"/>
              <w:left w:val="outset" w:color="000000" w:sz="8"/>
              <w:bottom w:val="outset" w:color="000000" w:sz="8"/>
              <w:right w:val="outset" w:color="000000" w:sz="8"/>
            </w:tcBorders>
            <w:vAlign w:val="top"/>
          </w:tcPr>
          <w:bookmarkStart w:name="175" w:id="174"/>
          <w:p>
            <w:pPr>
              <w:spacing w:after="0"/>
              <w:ind w:left="0"/>
              <w:jc w:val="center"/>
            </w:pPr>
            <w:r>
              <w:rPr>
                <w:rFonts w:ascii="Arial"/>
                <w:b w:val="false"/>
                <w:i w:val="false"/>
                <w:color w:val="000000"/>
                <w:sz w:val="15"/>
              </w:rPr>
              <w:t>2</w:t>
            </w:r>
          </w:p>
          <w:bookmarkEnd w:id="174"/>
        </w:tc>
        <w:tc>
          <w:tcPr>
            <w:tcW w:w="2713" w:type="dxa"/>
            <w:tcBorders>
              <w:top w:val="outset" w:color="000000" w:sz="8"/>
              <w:left w:val="outset" w:color="000000" w:sz="8"/>
              <w:bottom w:val="outset" w:color="000000" w:sz="8"/>
              <w:right w:val="outset" w:color="000000" w:sz="8"/>
            </w:tcBorders>
            <w:vAlign w:val="top"/>
          </w:tcPr>
          <w:bookmarkStart w:name="176" w:id="175"/>
          <w:p>
            <w:pPr>
              <w:spacing w:after="0"/>
              <w:ind w:left="0"/>
              <w:jc w:val="center"/>
            </w:pPr>
            <w:r>
              <w:rPr>
                <w:rFonts w:ascii="Arial"/>
                <w:b w:val="false"/>
                <w:i w:val="false"/>
                <w:color w:val="000000"/>
                <w:sz w:val="15"/>
              </w:rPr>
              <w:t>пробірка N 2</w:t>
            </w:r>
          </w:p>
          <w:bookmarkEnd w:id="175"/>
        </w:tc>
        <w:tc>
          <w:tcPr>
            <w:tcW w:w="2713" w:type="dxa"/>
            <w:tcBorders>
              <w:top w:val="outset" w:color="000000" w:sz="8"/>
              <w:left w:val="outset" w:color="000000" w:sz="8"/>
              <w:bottom w:val="outset" w:color="000000" w:sz="8"/>
              <w:right w:val="outset" w:color="000000" w:sz="8"/>
            </w:tcBorders>
            <w:vAlign w:val="top"/>
          </w:tcPr>
          <w:bookmarkStart w:name="177" w:id="176"/>
          <w:p>
            <w:pPr>
              <w:spacing w:after="0"/>
              <w:ind w:left="0"/>
              <w:jc w:val="center"/>
            </w:pPr>
            <w:r>
              <w:rPr>
                <w:rFonts w:ascii="Arial"/>
                <w:b w:val="false"/>
                <w:i w:val="false"/>
                <w:color w:val="000000"/>
                <w:sz w:val="15"/>
              </w:rPr>
              <w:t>пробірка N 1</w:t>
            </w:r>
          </w:p>
          <w:bookmarkEnd w:id="176"/>
        </w:tc>
        <w:tc>
          <w:tcPr>
            <w:tcW w:w="2713" w:type="dxa"/>
            <w:tcBorders>
              <w:top w:val="outset" w:color="000000" w:sz="8"/>
              <w:left w:val="outset" w:color="000000" w:sz="8"/>
              <w:bottom w:val="outset" w:color="000000" w:sz="8"/>
              <w:right w:val="outset" w:color="000000" w:sz="8"/>
            </w:tcBorders>
            <w:vAlign w:val="top"/>
          </w:tcPr>
          <w:bookmarkStart w:name="178" w:id="177"/>
          <w:p>
            <w:pPr>
              <w:spacing w:after="0"/>
              <w:ind w:left="0"/>
              <w:jc w:val="center"/>
            </w:pPr>
            <w:r>
              <w:rPr>
                <w:rFonts w:ascii="Arial"/>
                <w:b w:val="false"/>
                <w:i w:val="false"/>
                <w:color w:val="000000"/>
                <w:sz w:val="15"/>
              </w:rPr>
              <w:t>-</w:t>
            </w:r>
          </w:p>
          <w:bookmarkEnd w:id="177"/>
        </w:tc>
      </w:tr>
      <w:tr>
        <w:trPr>
          <w:trHeight w:val="45" w:hRule="atLeast"/>
        </w:trPr>
        <w:tc>
          <w:tcPr>
            <w:tcW w:w="1551" w:type="dxa"/>
            <w:tcBorders>
              <w:top w:val="outset" w:color="000000" w:sz="8"/>
              <w:left w:val="outset" w:color="000000" w:sz="8"/>
              <w:bottom w:val="outset" w:color="000000" w:sz="8"/>
              <w:right w:val="outset" w:color="000000" w:sz="8"/>
            </w:tcBorders>
            <w:vAlign w:val="top"/>
          </w:tcPr>
          <w:bookmarkStart w:name="179" w:id="178"/>
          <w:p>
            <w:pPr>
              <w:spacing w:after="0"/>
              <w:ind w:left="0"/>
              <w:jc w:val="center"/>
            </w:pPr>
            <w:r>
              <w:rPr>
                <w:rFonts w:ascii="Arial"/>
                <w:b w:val="false"/>
                <w:i w:val="false"/>
                <w:color w:val="000000"/>
                <w:sz w:val="15"/>
              </w:rPr>
              <w:t>3</w:t>
            </w:r>
          </w:p>
          <w:bookmarkEnd w:id="178"/>
        </w:tc>
        <w:tc>
          <w:tcPr>
            <w:tcW w:w="2713" w:type="dxa"/>
            <w:tcBorders>
              <w:top w:val="outset" w:color="000000" w:sz="8"/>
              <w:left w:val="outset" w:color="000000" w:sz="8"/>
              <w:bottom w:val="outset" w:color="000000" w:sz="8"/>
              <w:right w:val="outset" w:color="000000" w:sz="8"/>
            </w:tcBorders>
            <w:vAlign w:val="top"/>
          </w:tcPr>
          <w:bookmarkStart w:name="180" w:id="179"/>
          <w:p>
            <w:pPr>
              <w:spacing w:after="0"/>
              <w:ind w:left="0"/>
              <w:jc w:val="center"/>
            </w:pPr>
            <w:r>
              <w:rPr>
                <w:rFonts w:ascii="Arial"/>
                <w:b w:val="false"/>
                <w:i w:val="false"/>
                <w:color w:val="000000"/>
                <w:sz w:val="15"/>
              </w:rPr>
              <w:t>пробірка N 2 або N 3</w:t>
            </w:r>
          </w:p>
          <w:bookmarkEnd w:id="179"/>
        </w:tc>
        <w:tc>
          <w:tcPr>
            <w:tcW w:w="2713" w:type="dxa"/>
            <w:tcBorders>
              <w:top w:val="outset" w:color="000000" w:sz="8"/>
              <w:left w:val="outset" w:color="000000" w:sz="8"/>
              <w:bottom w:val="outset" w:color="000000" w:sz="8"/>
              <w:right w:val="outset" w:color="000000" w:sz="8"/>
            </w:tcBorders>
            <w:vAlign w:val="top"/>
          </w:tcPr>
          <w:bookmarkStart w:name="181" w:id="180"/>
          <w:p>
            <w:pPr>
              <w:spacing w:after="0"/>
              <w:ind w:left="0"/>
              <w:jc w:val="center"/>
            </w:pPr>
            <w:r>
              <w:rPr>
                <w:rFonts w:ascii="Arial"/>
                <w:b w:val="false"/>
                <w:i w:val="false"/>
                <w:color w:val="000000"/>
                <w:sz w:val="15"/>
              </w:rPr>
              <w:t>пробірка N 1</w:t>
            </w:r>
          </w:p>
          <w:bookmarkEnd w:id="180"/>
        </w:tc>
        <w:tc>
          <w:tcPr>
            <w:tcW w:w="2713" w:type="dxa"/>
            <w:tcBorders>
              <w:top w:val="outset" w:color="000000" w:sz="8"/>
              <w:left w:val="outset" w:color="000000" w:sz="8"/>
              <w:bottom w:val="outset" w:color="000000" w:sz="8"/>
              <w:right w:val="outset" w:color="000000" w:sz="8"/>
            </w:tcBorders>
            <w:vAlign w:val="top"/>
          </w:tcPr>
          <w:bookmarkStart w:name="182" w:id="181"/>
          <w:p>
            <w:pPr>
              <w:spacing w:after="0"/>
              <w:ind w:left="0"/>
              <w:jc w:val="center"/>
            </w:pPr>
            <w:r>
              <w:rPr>
                <w:rFonts w:ascii="Arial"/>
                <w:b w:val="false"/>
                <w:i w:val="false"/>
                <w:color w:val="000000"/>
                <w:sz w:val="15"/>
              </w:rPr>
              <w:t>пробірка N 2 або N 3</w:t>
            </w:r>
          </w:p>
          <w:bookmarkEnd w:id="181"/>
        </w:tc>
      </w:tr>
    </w:tbl>
    <w:p>
      <w:pPr>
        <w:spacing/>
        <w:ind w:left="0"/>
        <w:jc w:val="left"/>
      </w:pPr>
      <w:r>
        <w:br/>
      </w:r>
    </w:p>
    <w:bookmarkStart w:name="183" w:id="182"/>
    <w:p>
      <w:pPr>
        <w:spacing w:after="0"/>
        <w:ind w:firstLine="240"/>
        <w:jc w:val="left"/>
      </w:pPr>
      <w:r>
        <w:rPr>
          <w:rFonts w:ascii="Arial"/>
          <w:b w:val="false"/>
          <w:i w:val="false"/>
          <w:color w:val="000000"/>
          <w:sz w:val="18"/>
        </w:rPr>
        <w:t>Зразок негайно доставляється в лабораторію для посіву. В процесі зберігання та транспортування зразок оберігають від холоду.</w:t>
      </w:r>
    </w:p>
    <w:bookmarkEnd w:id="182"/>
    <w:bookmarkStart w:name="184" w:id="183"/>
    <w:p>
      <w:pPr>
        <w:spacing w:after="0"/>
        <w:ind w:firstLine="240"/>
        <w:jc w:val="left"/>
      </w:pPr>
      <w:r>
        <w:rPr>
          <w:rFonts w:ascii="Arial"/>
          <w:b w:val="false"/>
          <w:i w:val="false"/>
          <w:color w:val="000000"/>
          <w:sz w:val="18"/>
        </w:rPr>
        <w:t xml:space="preserve"> </w:t>
      </w:r>
    </w:p>
    <w:bookmarkEnd w:id="183"/>
    <w:bookmarkStart w:name="185" w:id="184"/>
    <w:p>
      <w:pPr>
        <w:spacing w:after="0"/>
        <w:ind w:firstLine="240"/>
        <w:jc w:val="right"/>
      </w:pPr>
      <w:r>
        <w:rPr>
          <w:rFonts w:ascii="Arial"/>
          <w:b w:val="false"/>
          <w:i w:val="false"/>
          <w:color w:val="000000"/>
          <w:sz w:val="18"/>
        </w:rPr>
        <w:t>Додаток 2</w:t>
      </w:r>
      <w:r>
        <w:br/>
      </w:r>
      <w:r>
        <w:rPr>
          <w:rFonts w:ascii="Arial"/>
          <w:b w:val="false"/>
          <w:i w:val="false"/>
          <w:color w:val="000000"/>
          <w:sz w:val="18"/>
        </w:rPr>
        <w:t>до Порядку здійснення дозорного епідеміологічного нагляду за протимікробною резистентністю</w:t>
      </w:r>
      <w:r>
        <w:br/>
      </w:r>
      <w:r>
        <w:rPr>
          <w:rFonts w:ascii="Arial"/>
          <w:b w:val="false"/>
          <w:i w:val="false"/>
          <w:color w:val="000000"/>
          <w:sz w:val="18"/>
        </w:rPr>
        <w:t>(підпункт 3 пункту 4 розділу II)</w:t>
      </w:r>
    </w:p>
    <w:bookmarkEnd w:id="184"/>
    <w:bookmarkStart w:name="186" w:id="185"/>
    <w:p>
      <w:pPr>
        <w:pStyle w:val="Heading3"/>
        <w:spacing w:after="0"/>
        <w:ind w:left="0"/>
        <w:jc w:val="center"/>
      </w:pPr>
      <w:r>
        <w:rPr>
          <w:rFonts w:ascii="Arial"/>
          <w:color w:val="000000"/>
          <w:sz w:val="27"/>
        </w:rPr>
        <w:t>Перелік відомостей, які необхідно включати до направлення на дослідження в лабораторію</w:t>
      </w:r>
    </w:p>
    <w:bookmarkEnd w:id="185"/>
    <w:tbl>
      <w:tblPr>
        <w:tblW w:w="0" w:type="auto"/>
        <w:tblCellSpacing w:w="0" w:type="auto"/>
        <w:tblBorders>
          <w:top w:val="none"/>
          <w:left w:val="none"/>
          <w:bottom w:val="none"/>
          <w:right w:val="none"/>
          <w:insideH w:val="none"/>
          <w:insideV w:val="none"/>
        </w:tblBorders>
      </w:tblPr>
      <w:tblGrid>
        <w:gridCol w:w="9690"/>
      </w:tblGrid>
      <w:tr>
        <w:trPr>
          <w:trHeight w:val="30" w:hRule="atLeast"/>
        </w:trPr>
        <w:tc>
          <w:tcPr>
            <w:tcW w:w="9690" w:type="dxa"/>
            <w:tcBorders/>
            <w:vAlign w:val="top"/>
          </w:tcPr>
          <w:bookmarkStart w:name="187" w:id="186"/>
          <w:p>
            <w:pPr>
              <w:spacing w:after="0"/>
              <w:ind w:left="0"/>
              <w:jc w:val="left"/>
            </w:pPr>
            <w:r>
              <w:rPr>
                <w:rFonts w:ascii="Arial"/>
                <w:b/>
                <w:i w:val="false"/>
                <w:color w:val="000000"/>
                <w:sz w:val="15"/>
              </w:rPr>
              <w:t>Інформація про пацієнта</w:t>
            </w:r>
          </w:p>
          <w:bookmarkEnd w:id="186"/>
          <w:bookmarkStart w:name="188" w:id="187"/>
          <w:p>
            <w:pPr>
              <w:spacing w:after="0"/>
              <w:ind w:left="0"/>
              <w:jc w:val="left"/>
            </w:pPr>
            <w:r>
              <w:rPr>
                <w:rFonts w:ascii="Arial"/>
                <w:b w:val="false"/>
                <w:i w:val="false"/>
                <w:color w:val="000000"/>
                <w:sz w:val="15"/>
              </w:rPr>
              <w:t>1. Заклад охорони здоров'я: __________________________________</w:t>
            </w:r>
          </w:p>
          <w:bookmarkEnd w:id="187"/>
          <w:bookmarkStart w:name="189" w:id="188"/>
          <w:p>
            <w:pPr>
              <w:spacing w:after="0"/>
              <w:ind w:left="0"/>
              <w:jc w:val="left"/>
            </w:pPr>
            <w:r>
              <w:rPr>
                <w:rFonts w:ascii="Arial"/>
                <w:b w:val="false"/>
                <w:i w:val="false"/>
                <w:color w:val="000000"/>
                <w:sz w:val="15"/>
              </w:rPr>
              <w:t>2. Ідентифікаційний номер пацієнта: __________________________________</w:t>
            </w:r>
          </w:p>
          <w:bookmarkEnd w:id="188"/>
          <w:bookmarkStart w:name="190" w:id="189"/>
          <w:p>
            <w:pPr>
              <w:spacing w:after="0"/>
              <w:ind w:left="0"/>
              <w:jc w:val="left"/>
            </w:pPr>
            <w:r>
              <w:rPr>
                <w:rFonts w:ascii="Arial"/>
                <w:b w:val="false"/>
                <w:i w:val="false"/>
                <w:color w:val="000000"/>
                <w:sz w:val="15"/>
              </w:rPr>
              <w:t>3. Дата народження (дд-мм-рр): ____________</w:t>
            </w:r>
          </w:p>
          <w:bookmarkEnd w:id="189"/>
          <w:bookmarkStart w:name="191" w:id="190"/>
          <w:p>
            <w:pPr>
              <w:spacing w:after="0"/>
              <w:ind w:left="0"/>
              <w:jc w:val="left"/>
            </w:pPr>
            <w:r>
              <w:rPr>
                <w:rFonts w:ascii="Arial"/>
                <w:b w:val="false"/>
                <w:i w:val="false"/>
                <w:color w:val="000000"/>
                <w:sz w:val="15"/>
              </w:rPr>
              <w:t>4. Стать: чоловіча жіноча невідомо</w:t>
            </w:r>
          </w:p>
          <w:bookmarkEnd w:id="190"/>
          <w:bookmarkStart w:name="192" w:id="191"/>
          <w:p>
            <w:pPr>
              <w:spacing w:after="0"/>
              <w:ind w:left="0"/>
              <w:jc w:val="left"/>
            </w:pPr>
            <w:r>
              <w:rPr>
                <w:rFonts w:ascii="Arial"/>
                <w:b w:val="false"/>
                <w:i w:val="false"/>
                <w:color w:val="000000"/>
                <w:sz w:val="15"/>
              </w:rPr>
              <w:t>5. Мета дослідження __________________________________</w:t>
            </w:r>
          </w:p>
          <w:bookmarkEnd w:id="191"/>
          <w:bookmarkStart w:name="193" w:id="192"/>
          <w:p>
            <w:pPr>
              <w:spacing w:after="0"/>
              <w:ind w:left="0"/>
              <w:jc w:val="left"/>
            </w:pPr>
            <w:r>
              <w:rPr>
                <w:rFonts w:ascii="Arial"/>
                <w:b/>
                <w:i w:val="false"/>
                <w:color w:val="000000"/>
                <w:sz w:val="15"/>
              </w:rPr>
              <w:t>Клінічні дані</w:t>
            </w:r>
          </w:p>
          <w:bookmarkEnd w:id="192"/>
          <w:bookmarkStart w:name="194" w:id="193"/>
          <w:p>
            <w:pPr>
              <w:spacing w:after="0"/>
              <w:ind w:left="0"/>
              <w:jc w:val="left"/>
            </w:pPr>
            <w:r>
              <w:rPr>
                <w:rFonts w:ascii="Arial"/>
                <w:b w:val="false"/>
                <w:i w:val="false"/>
                <w:color w:val="000000"/>
                <w:sz w:val="15"/>
              </w:rPr>
              <w:t>6. Дата взяття зразка (дд-мм-рр): ____________</w:t>
            </w:r>
          </w:p>
          <w:bookmarkEnd w:id="193"/>
          <w:bookmarkStart w:name="195" w:id="194"/>
          <w:p>
            <w:pPr>
              <w:spacing w:after="0"/>
              <w:ind w:left="0"/>
              <w:jc w:val="left"/>
            </w:pPr>
            <w:r>
              <w:rPr>
                <w:rFonts w:ascii="Arial"/>
                <w:b w:val="false"/>
                <w:i w:val="false"/>
                <w:color w:val="000000"/>
                <w:sz w:val="15"/>
              </w:rPr>
              <w:t>7. Дата надходження до лікарні (дд-мм-рр): ____________</w:t>
            </w:r>
          </w:p>
          <w:bookmarkEnd w:id="194"/>
          <w:bookmarkStart w:name="196" w:id="195"/>
          <w:p>
            <w:pPr>
              <w:spacing w:after="0"/>
              <w:ind w:left="0"/>
              <w:jc w:val="left"/>
            </w:pPr>
            <w:r>
              <w:rPr>
                <w:rFonts w:ascii="Arial"/>
                <w:b w:val="false"/>
                <w:i w:val="false"/>
                <w:color w:val="000000"/>
                <w:sz w:val="15"/>
              </w:rPr>
              <w:t>8. Первинний діагноз при надходженні: __________________________________</w:t>
            </w:r>
          </w:p>
          <w:bookmarkEnd w:id="195"/>
          <w:bookmarkStart w:name="197" w:id="196"/>
          <w:p>
            <w:pPr>
              <w:spacing w:after="0"/>
              <w:ind w:left="0"/>
              <w:jc w:val="left"/>
            </w:pPr>
            <w:r>
              <w:rPr>
                <w:rFonts w:ascii="Arial"/>
                <w:b w:val="false"/>
                <w:i w:val="false"/>
                <w:color w:val="000000"/>
                <w:sz w:val="15"/>
              </w:rPr>
              <w:t>9. Відділення: _________________________ N історії хвороби _______________________________</w:t>
            </w:r>
          </w:p>
          <w:bookmarkEnd w:id="196"/>
          <w:bookmarkStart w:name="198" w:id="197"/>
          <w:p>
            <w:pPr>
              <w:spacing w:after="0"/>
              <w:ind w:left="0"/>
              <w:jc w:val="left"/>
            </w:pPr>
            <w:r>
              <w:rPr>
                <w:rFonts w:ascii="Arial"/>
                <w:b w:val="false"/>
                <w:i w:val="false"/>
                <w:color w:val="000000"/>
                <w:sz w:val="15"/>
              </w:rPr>
              <w:t>10. Пацієнт отримував антибіотики під час взяття зразка крові для посіву? Так Ні</w:t>
            </w:r>
          </w:p>
          <w:bookmarkEnd w:id="197"/>
          <w:bookmarkStart w:name="199" w:id="198"/>
          <w:p>
            <w:pPr>
              <w:spacing w:after="0"/>
              <w:ind w:left="0"/>
              <w:jc w:val="left"/>
            </w:pPr>
            <w:r>
              <w:rPr>
                <w:rFonts w:ascii="Arial"/>
                <w:b w:val="false"/>
                <w:i w:val="false"/>
                <w:color w:val="000000"/>
                <w:sz w:val="15"/>
              </w:rPr>
              <w:t>11. Якщо так, будь ласка, вкажіть дані щодо антибіотика (діюча речовина), який отримує пацієнт:</w:t>
            </w:r>
          </w:p>
          <w:bookmarkEnd w:id="198"/>
          <w:bookmarkStart w:name="200" w:id="199"/>
          <w:p>
            <w:pPr>
              <w:spacing w:after="0"/>
              <w:ind w:left="0"/>
              <w:jc w:val="left"/>
            </w:pPr>
            <w:r>
              <w:rPr>
                <w:rFonts w:ascii="Arial"/>
                <w:b/>
                <w:i w:val="false"/>
                <w:color w:val="000000"/>
                <w:sz w:val="15"/>
              </w:rPr>
              <w:t>Антибіотик 1</w:t>
            </w:r>
            <w:r>
              <w:rPr>
                <w:rFonts w:ascii="Arial"/>
                <w:b w:val="false"/>
                <w:i w:val="false"/>
                <w:color w:val="000000"/>
                <w:sz w:val="15"/>
              </w:rPr>
              <w:t xml:space="preserve"> Назва препарату (діюча речовина): __________________________________</w:t>
            </w:r>
          </w:p>
          <w:bookmarkEnd w:id="199"/>
          <w:bookmarkStart w:name="201" w:id="200"/>
          <w:p>
            <w:pPr>
              <w:spacing w:after="0"/>
              <w:ind w:left="0"/>
              <w:jc w:val="left"/>
            </w:pPr>
            <w:r>
              <w:rPr>
                <w:rFonts w:ascii="Arial"/>
                <w:b w:val="false"/>
                <w:i w:val="false"/>
                <w:color w:val="000000"/>
                <w:sz w:val="15"/>
              </w:rPr>
              <w:t>Частота введення: ______________ раз на добу</w:t>
            </w:r>
          </w:p>
          <w:bookmarkEnd w:id="200"/>
          <w:bookmarkStart w:name="202" w:id="201"/>
          <w:p>
            <w:pPr>
              <w:spacing w:after="0"/>
              <w:ind w:left="0"/>
              <w:jc w:val="left"/>
            </w:pPr>
            <w:r>
              <w:rPr>
                <w:rFonts w:ascii="Arial"/>
                <w:b w:val="false"/>
                <w:i w:val="false"/>
                <w:color w:val="000000"/>
                <w:sz w:val="15"/>
              </w:rPr>
              <w:t>Дозування: _______________</w:t>
            </w:r>
          </w:p>
          <w:bookmarkEnd w:id="201"/>
          <w:bookmarkStart w:name="203" w:id="202"/>
          <w:p>
            <w:pPr>
              <w:spacing w:after="0"/>
              <w:ind w:left="0"/>
              <w:jc w:val="left"/>
            </w:pPr>
            <w:r>
              <w:rPr>
                <w:rFonts w:ascii="Arial"/>
                <w:b w:val="false"/>
                <w:i w:val="false"/>
                <w:color w:val="000000"/>
                <w:sz w:val="15"/>
              </w:rPr>
              <w:t>Спосіб введення: __________________________________</w:t>
            </w:r>
          </w:p>
          <w:bookmarkEnd w:id="202"/>
          <w:bookmarkStart w:name="204" w:id="203"/>
          <w:p>
            <w:pPr>
              <w:spacing w:after="0"/>
              <w:ind w:left="0"/>
              <w:jc w:val="left"/>
            </w:pPr>
            <w:r>
              <w:rPr>
                <w:rFonts w:ascii="Arial"/>
                <w:b w:val="false"/>
                <w:i w:val="false"/>
                <w:color w:val="000000"/>
                <w:sz w:val="15"/>
              </w:rPr>
              <w:t>Дата початку лікування: ____________</w:t>
            </w:r>
          </w:p>
          <w:bookmarkEnd w:id="203"/>
          <w:bookmarkStart w:name="205" w:id="204"/>
          <w:p>
            <w:pPr>
              <w:spacing w:after="0"/>
              <w:ind w:left="0"/>
              <w:jc w:val="left"/>
            </w:pPr>
            <w:r>
              <w:rPr>
                <w:rFonts w:ascii="Arial"/>
                <w:b/>
                <w:i w:val="false"/>
                <w:color w:val="000000"/>
                <w:sz w:val="15"/>
              </w:rPr>
              <w:t>Антибіотик 2</w:t>
            </w:r>
            <w:r>
              <w:rPr>
                <w:rFonts w:ascii="Arial"/>
                <w:b w:val="false"/>
                <w:i w:val="false"/>
                <w:color w:val="000000"/>
                <w:sz w:val="15"/>
              </w:rPr>
              <w:t xml:space="preserve"> Назва препарату (діюча речовина): __________________________________</w:t>
            </w:r>
          </w:p>
          <w:bookmarkEnd w:id="204"/>
          <w:bookmarkStart w:name="206" w:id="205"/>
          <w:p>
            <w:pPr>
              <w:spacing w:after="0"/>
              <w:ind w:left="0"/>
              <w:jc w:val="left"/>
            </w:pPr>
            <w:r>
              <w:rPr>
                <w:rFonts w:ascii="Arial"/>
                <w:b w:val="false"/>
                <w:i w:val="false"/>
                <w:color w:val="000000"/>
                <w:sz w:val="15"/>
              </w:rPr>
              <w:t>Частота введення: ______________ раз на добу</w:t>
            </w:r>
          </w:p>
          <w:bookmarkEnd w:id="205"/>
          <w:bookmarkStart w:name="207" w:id="206"/>
          <w:p>
            <w:pPr>
              <w:spacing w:after="0"/>
              <w:ind w:left="0"/>
              <w:jc w:val="left"/>
            </w:pPr>
            <w:r>
              <w:rPr>
                <w:rFonts w:ascii="Arial"/>
                <w:b w:val="false"/>
                <w:i w:val="false"/>
                <w:color w:val="000000"/>
                <w:sz w:val="15"/>
              </w:rPr>
              <w:t>Дозування: ________________</w:t>
            </w:r>
          </w:p>
          <w:bookmarkEnd w:id="206"/>
          <w:bookmarkStart w:name="208" w:id="207"/>
          <w:p>
            <w:pPr>
              <w:spacing w:after="0"/>
              <w:ind w:left="0"/>
              <w:jc w:val="left"/>
            </w:pPr>
            <w:r>
              <w:rPr>
                <w:rFonts w:ascii="Arial"/>
                <w:b w:val="false"/>
                <w:i w:val="false"/>
                <w:color w:val="000000"/>
                <w:sz w:val="15"/>
              </w:rPr>
              <w:t>Спосіб введення: __________________________________</w:t>
            </w:r>
          </w:p>
          <w:bookmarkEnd w:id="207"/>
          <w:bookmarkStart w:name="209" w:id="208"/>
          <w:p>
            <w:pPr>
              <w:spacing w:after="0"/>
              <w:ind w:left="0"/>
              <w:jc w:val="left"/>
            </w:pPr>
            <w:r>
              <w:rPr>
                <w:rFonts w:ascii="Arial"/>
                <w:b w:val="false"/>
                <w:i w:val="false"/>
                <w:color w:val="000000"/>
                <w:sz w:val="15"/>
              </w:rPr>
              <w:t>Дата початку лікування: ____________</w:t>
            </w:r>
          </w:p>
          <w:bookmarkEnd w:id="208"/>
          <w:bookmarkStart w:name="210" w:id="209"/>
          <w:p>
            <w:pPr>
              <w:spacing w:after="0"/>
              <w:ind w:left="0"/>
              <w:jc w:val="left"/>
            </w:pPr>
            <w:r>
              <w:rPr>
                <w:rFonts w:ascii="Arial"/>
                <w:b/>
                <w:i w:val="false"/>
                <w:color w:val="000000"/>
                <w:sz w:val="15"/>
              </w:rPr>
              <w:t>Антибіотик 3</w:t>
            </w:r>
            <w:r>
              <w:rPr>
                <w:rFonts w:ascii="Arial"/>
                <w:b w:val="false"/>
                <w:i w:val="false"/>
                <w:color w:val="000000"/>
                <w:sz w:val="15"/>
              </w:rPr>
              <w:t xml:space="preserve"> Назва препарату (діюча речовина): __________________________________</w:t>
            </w:r>
          </w:p>
          <w:bookmarkEnd w:id="209"/>
          <w:bookmarkStart w:name="211" w:id="210"/>
          <w:p>
            <w:pPr>
              <w:spacing w:after="0"/>
              <w:ind w:left="0"/>
              <w:jc w:val="left"/>
            </w:pPr>
            <w:r>
              <w:rPr>
                <w:rFonts w:ascii="Arial"/>
                <w:b w:val="false"/>
                <w:i w:val="false"/>
                <w:color w:val="000000"/>
                <w:sz w:val="15"/>
              </w:rPr>
              <w:t>Частота введення: ______________ раз на добу</w:t>
            </w:r>
          </w:p>
          <w:bookmarkEnd w:id="210"/>
          <w:bookmarkStart w:name="212" w:id="211"/>
          <w:p>
            <w:pPr>
              <w:spacing w:after="0"/>
              <w:ind w:left="0"/>
              <w:jc w:val="left"/>
            </w:pPr>
            <w:r>
              <w:rPr>
                <w:rFonts w:ascii="Arial"/>
                <w:b w:val="false"/>
                <w:i w:val="false"/>
                <w:color w:val="000000"/>
                <w:sz w:val="15"/>
              </w:rPr>
              <w:t>Дозування: _________________</w:t>
            </w:r>
          </w:p>
          <w:bookmarkEnd w:id="211"/>
          <w:bookmarkStart w:name="213" w:id="212"/>
          <w:p>
            <w:pPr>
              <w:spacing w:after="0"/>
              <w:ind w:left="0"/>
              <w:jc w:val="left"/>
            </w:pPr>
            <w:r>
              <w:rPr>
                <w:rFonts w:ascii="Arial"/>
                <w:b w:val="false"/>
                <w:i w:val="false"/>
                <w:color w:val="000000"/>
                <w:sz w:val="15"/>
              </w:rPr>
              <w:t>Спосіб введення: __________________________________</w:t>
            </w:r>
          </w:p>
          <w:bookmarkEnd w:id="212"/>
          <w:bookmarkStart w:name="214" w:id="213"/>
          <w:p>
            <w:pPr>
              <w:spacing w:after="0"/>
              <w:ind w:left="0"/>
              <w:jc w:val="left"/>
            </w:pPr>
            <w:r>
              <w:rPr>
                <w:rFonts w:ascii="Arial"/>
                <w:b w:val="false"/>
                <w:i w:val="false"/>
                <w:color w:val="000000"/>
                <w:sz w:val="15"/>
              </w:rPr>
              <w:t>Дата початку лікування: ____________</w:t>
            </w:r>
          </w:p>
          <w:bookmarkEnd w:id="213"/>
        </w:tc>
      </w:tr>
    </w:tbl>
    <w:p>
      <w:pPr>
        <w:spacing/>
        <w:ind w:left="0"/>
        <w:jc w:val="left"/>
      </w:pPr>
      <w:r>
        <w:br/>
      </w:r>
    </w:p>
    <w:bookmarkStart w:name="215" w:id="214"/>
    <w:p>
      <w:pPr>
        <w:spacing w:after="0"/>
        <w:ind w:firstLine="240"/>
        <w:jc w:val="left"/>
      </w:pPr>
      <w:r>
        <w:rPr>
          <w:rFonts w:ascii="Arial"/>
          <w:b w:val="false"/>
          <w:i w:val="false"/>
          <w:color w:val="000000"/>
          <w:sz w:val="18"/>
        </w:rPr>
        <w:t xml:space="preserve"> </w:t>
      </w:r>
    </w:p>
    <w:bookmarkEnd w:id="214"/>
    <w:bookmarkStart w:name="216" w:id="215"/>
    <w:p>
      <w:pPr>
        <w:spacing w:after="0"/>
        <w:ind w:firstLine="240"/>
        <w:jc w:val="right"/>
      </w:pPr>
      <w:r>
        <w:rPr>
          <w:rFonts w:ascii="Arial"/>
          <w:b w:val="false"/>
          <w:i w:val="false"/>
          <w:color w:val="000000"/>
          <w:sz w:val="18"/>
        </w:rPr>
        <w:t>Додаток 3</w:t>
      </w:r>
      <w:r>
        <w:br/>
      </w:r>
      <w:r>
        <w:rPr>
          <w:rFonts w:ascii="Arial"/>
          <w:b w:val="false"/>
          <w:i w:val="false"/>
          <w:color w:val="000000"/>
          <w:sz w:val="18"/>
        </w:rPr>
        <w:t>до Порядку здійснення дозорного епідеміологічного нагляду за протимікробною резистентністю</w:t>
      </w:r>
      <w:r>
        <w:br/>
      </w:r>
      <w:r>
        <w:rPr>
          <w:rFonts w:ascii="Arial"/>
          <w:b w:val="false"/>
          <w:i w:val="false"/>
          <w:color w:val="000000"/>
          <w:sz w:val="18"/>
        </w:rPr>
        <w:t>(підпункт 5 пункту 4 розділу II)</w:t>
      </w:r>
    </w:p>
    <w:bookmarkEnd w:id="215"/>
    <w:bookmarkStart w:name="217" w:id="216"/>
    <w:p>
      <w:pPr>
        <w:pStyle w:val="Heading3"/>
        <w:spacing w:after="0"/>
        <w:ind w:left="0"/>
        <w:jc w:val="center"/>
      </w:pPr>
      <w:r>
        <w:rPr>
          <w:rFonts w:ascii="Arial"/>
          <w:color w:val="000000"/>
          <w:sz w:val="27"/>
        </w:rPr>
        <w:t>Комбінації "патоген/джерело/антибіотик" для повідомлення Національному координатору, включаючи мінімальну набір/панель і рекомендації EUCAST для визначення механізмів стійкості</w:t>
      </w:r>
    </w:p>
    <w:bookmarkEnd w:id="216"/>
    <w:tbl>
      <w:tblPr>
        <w:tblW w:w="0" w:type="auto"/>
        <w:tblCellSpacing w:w="0" w:type="auto"/>
        <w:tblInd w:w="115" w:type="dxa"/>
        <w:tblBorders>
          <w:top w:val="inset" w:color="000000" w:sz="8"/>
          <w:left w:val="inset" w:color="000000" w:sz="8"/>
          <w:bottom w:val="inset" w:color="000000" w:sz="8"/>
          <w:right w:val="inset" w:color="000000" w:sz="8"/>
          <w:insideH w:val="none"/>
          <w:insideV w:val="none"/>
        </w:tblBorders>
      </w:tblPr>
      <w:tblGrid>
        <w:gridCol w:w="2714"/>
        <w:gridCol w:w="2810"/>
        <w:gridCol w:w="4166"/>
      </w:tblGrid>
      <w:tr>
        <w:trPr>
          <w:trHeight w:val="45" w:hRule="atLeast"/>
        </w:trPr>
        <w:tc>
          <w:tcPr>
            <w:tcW w:w="2714" w:type="dxa"/>
            <w:tcBorders>
              <w:top w:val="outset" w:color="000000" w:sz="8"/>
              <w:left w:val="outset" w:color="000000" w:sz="8"/>
              <w:bottom w:val="outset" w:color="000000" w:sz="8"/>
              <w:right w:val="outset" w:color="000000" w:sz="8"/>
            </w:tcBorders>
            <w:vAlign w:val="top"/>
          </w:tcPr>
          <w:bookmarkStart w:name="218" w:id="217"/>
          <w:p>
            <w:pPr>
              <w:spacing w:after="0"/>
              <w:ind w:left="0"/>
              <w:jc w:val="center"/>
            </w:pPr>
            <w:r>
              <w:rPr>
                <w:rFonts w:ascii="Arial"/>
                <w:b/>
                <w:i w:val="false"/>
                <w:color w:val="000000"/>
                <w:sz w:val="15"/>
              </w:rPr>
              <w:t>Мікроорганізм</w:t>
            </w:r>
          </w:p>
          <w:bookmarkEnd w:id="217"/>
        </w:tc>
        <w:tc>
          <w:tcPr>
            <w:tcW w:w="2810" w:type="dxa"/>
            <w:tcBorders>
              <w:top w:val="outset" w:color="000000" w:sz="8"/>
              <w:left w:val="outset" w:color="000000" w:sz="8"/>
              <w:bottom w:val="outset" w:color="000000" w:sz="8"/>
              <w:right w:val="outset" w:color="000000" w:sz="8"/>
            </w:tcBorders>
            <w:vAlign w:val="top"/>
          </w:tcPr>
          <w:bookmarkStart w:name="219" w:id="218"/>
          <w:p>
            <w:pPr>
              <w:spacing w:after="0"/>
              <w:ind w:left="0"/>
              <w:jc w:val="center"/>
            </w:pPr>
            <w:r>
              <w:rPr>
                <w:rFonts w:ascii="Arial"/>
                <w:b/>
                <w:i w:val="false"/>
                <w:color w:val="000000"/>
                <w:sz w:val="15"/>
              </w:rPr>
              <w:t>Мінімальний набір антибіотиків для тестування</w:t>
            </w:r>
          </w:p>
          <w:bookmarkEnd w:id="218"/>
        </w:tc>
        <w:tc>
          <w:tcPr>
            <w:tcW w:w="4166" w:type="dxa"/>
            <w:tcBorders>
              <w:top w:val="outset" w:color="000000" w:sz="8"/>
              <w:left w:val="outset" w:color="000000" w:sz="8"/>
              <w:bottom w:val="outset" w:color="000000" w:sz="8"/>
              <w:right w:val="outset" w:color="000000" w:sz="8"/>
            </w:tcBorders>
            <w:vAlign w:val="top"/>
          </w:tcPr>
          <w:bookmarkStart w:name="220" w:id="219"/>
          <w:p>
            <w:pPr>
              <w:spacing w:after="0"/>
              <w:ind w:left="0"/>
              <w:jc w:val="center"/>
            </w:pPr>
            <w:r>
              <w:rPr>
                <w:rFonts w:ascii="Arial"/>
                <w:b/>
                <w:i w:val="false"/>
                <w:color w:val="000000"/>
                <w:sz w:val="15"/>
              </w:rPr>
              <w:t>Антибіотики (групи), що вносять в базу даних CAESAR</w:t>
            </w:r>
          </w:p>
          <w:bookmarkEnd w:id="219"/>
        </w:tc>
      </w:tr>
      <w:tr>
        <w:trPr>
          <w:trHeight w:val="45" w:hRule="atLeast"/>
        </w:trPr>
        <w:tc>
          <w:tcPr>
            <w:tcW w:w="2714" w:type="dxa"/>
            <w:tcBorders>
              <w:top w:val="outset" w:color="000000" w:sz="8"/>
              <w:left w:val="outset" w:color="000000" w:sz="8"/>
              <w:bottom w:val="outset" w:color="000000" w:sz="8"/>
              <w:right w:val="outset" w:color="000000" w:sz="8"/>
            </w:tcBorders>
            <w:vAlign w:val="top"/>
          </w:tcPr>
          <w:bookmarkStart w:name="221" w:id="220"/>
          <w:p>
            <w:pPr>
              <w:spacing w:after="0"/>
              <w:ind w:left="0"/>
              <w:jc w:val="left"/>
            </w:pPr>
            <w:r>
              <w:rPr>
                <w:rFonts w:ascii="Arial"/>
                <w:b w:val="false"/>
                <w:i/>
                <w:color w:val="000000"/>
                <w:sz w:val="15"/>
              </w:rPr>
              <w:t>Escherichia coli</w:t>
            </w:r>
            <w:r>
              <w:rPr>
                <w:rFonts w:ascii="Arial"/>
                <w:b w:val="false"/>
                <w:i w:val="false"/>
                <w:color w:val="000000"/>
                <w:sz w:val="15"/>
              </w:rPr>
              <w:t xml:space="preserve"> (ESCCOL) та </w:t>
            </w:r>
            <w:r>
              <w:rPr>
                <w:rFonts w:ascii="Arial"/>
                <w:b w:val="false"/>
                <w:i/>
                <w:color w:val="000000"/>
                <w:sz w:val="15"/>
              </w:rPr>
              <w:t>Klebsiella pneumoniae</w:t>
            </w:r>
            <w:r>
              <w:rPr>
                <w:rFonts w:ascii="Arial"/>
                <w:b w:val="false"/>
                <w:i w:val="false"/>
                <w:color w:val="000000"/>
                <w:sz w:val="15"/>
              </w:rPr>
              <w:t xml:space="preserve"> (KLEPNE)</w:t>
            </w:r>
          </w:p>
          <w:bookmarkEnd w:id="220"/>
        </w:tc>
        <w:tc>
          <w:tcPr>
            <w:tcW w:w="2810" w:type="dxa"/>
            <w:tcBorders>
              <w:top w:val="outset" w:color="000000" w:sz="8"/>
              <w:left w:val="outset" w:color="000000" w:sz="8"/>
              <w:bottom w:val="outset" w:color="000000" w:sz="8"/>
              <w:right w:val="outset" w:color="000000" w:sz="8"/>
            </w:tcBorders>
            <w:vAlign w:val="top"/>
          </w:tcPr>
          <w:bookmarkStart w:name="222" w:id="221"/>
          <w:p>
            <w:pPr>
              <w:spacing w:after="0"/>
              <w:ind w:left="0"/>
              <w:jc w:val="left"/>
            </w:pPr>
            <w:r>
              <w:rPr>
                <w:rFonts w:ascii="Arial"/>
                <w:b w:val="false"/>
                <w:i w:val="false"/>
                <w:color w:val="000000"/>
                <w:sz w:val="15"/>
              </w:rPr>
              <w:t>AMP або AMX</w:t>
            </w:r>
            <w:r>
              <w:br/>
            </w:r>
            <w:r>
              <w:rPr>
                <w:rFonts w:ascii="Arial"/>
                <w:b w:val="false"/>
                <w:i w:val="false"/>
                <w:color w:val="000000"/>
                <w:sz w:val="15"/>
              </w:rPr>
              <w:t>AMC</w:t>
            </w:r>
            <w:r>
              <w:br/>
            </w:r>
            <w:r>
              <w:rPr>
                <w:rFonts w:ascii="Arial"/>
                <w:b w:val="false"/>
                <w:i w:val="false"/>
                <w:color w:val="000000"/>
                <w:sz w:val="15"/>
              </w:rPr>
              <w:t>TZP</w:t>
            </w:r>
            <w:r>
              <w:br/>
            </w:r>
            <w:r>
              <w:rPr>
                <w:rFonts w:ascii="Arial"/>
                <w:b w:val="false"/>
                <w:i w:val="false"/>
                <w:color w:val="000000"/>
                <w:sz w:val="15"/>
              </w:rPr>
              <w:t>CTX або CRO</w:t>
            </w:r>
            <w:r>
              <w:br/>
            </w:r>
            <w:r>
              <w:rPr>
                <w:rFonts w:ascii="Arial"/>
                <w:b w:val="false"/>
                <w:i w:val="false"/>
                <w:color w:val="000000"/>
                <w:sz w:val="15"/>
              </w:rPr>
              <w:t>CAZ</w:t>
            </w:r>
            <w:r>
              <w:br/>
            </w:r>
            <w:r>
              <w:rPr>
                <w:rFonts w:ascii="Arial"/>
                <w:b w:val="false"/>
                <w:i w:val="false"/>
                <w:color w:val="000000"/>
                <w:sz w:val="15"/>
              </w:rPr>
              <w:t>GEN або TOB</w:t>
            </w:r>
            <w:r>
              <w:br/>
            </w:r>
            <w:r>
              <w:rPr>
                <w:rFonts w:ascii="Arial"/>
                <w:b w:val="false"/>
                <w:i w:val="false"/>
                <w:color w:val="000000"/>
                <w:sz w:val="15"/>
              </w:rPr>
              <w:t>AMK</w:t>
            </w:r>
            <w:r>
              <w:br/>
            </w:r>
            <w:r>
              <w:rPr>
                <w:rFonts w:ascii="Arial"/>
                <w:b w:val="false"/>
                <w:i w:val="false"/>
                <w:color w:val="000000"/>
                <w:sz w:val="15"/>
              </w:rPr>
              <w:t>CIP або LVX або OFX</w:t>
            </w:r>
            <w:r>
              <w:br/>
            </w:r>
            <w:r>
              <w:rPr>
                <w:rFonts w:ascii="Arial"/>
                <w:b w:val="false"/>
                <w:i w:val="false"/>
                <w:color w:val="000000"/>
                <w:sz w:val="15"/>
              </w:rPr>
              <w:t>IPM або MEM</w:t>
            </w:r>
            <w:r>
              <w:br/>
            </w:r>
            <w:r>
              <w:rPr>
                <w:rFonts w:ascii="Arial"/>
                <w:b w:val="false"/>
                <w:i w:val="false"/>
                <w:color w:val="000000"/>
                <w:sz w:val="15"/>
              </w:rPr>
              <w:t>ETP</w:t>
            </w:r>
            <w:r>
              <w:br/>
            </w:r>
            <w:r>
              <w:rPr>
                <w:rFonts w:ascii="Arial"/>
                <w:b w:val="false"/>
                <w:i w:val="false"/>
                <w:color w:val="000000"/>
                <w:sz w:val="15"/>
              </w:rPr>
              <w:t>COL або POL (обидва базовані на MIК)</w:t>
            </w:r>
          </w:p>
          <w:bookmarkEnd w:id="221"/>
        </w:tc>
        <w:tc>
          <w:tcPr>
            <w:tcW w:w="4166" w:type="dxa"/>
            <w:tcBorders>
              <w:top w:val="outset" w:color="000000" w:sz="8"/>
              <w:left w:val="outset" w:color="000000" w:sz="8"/>
              <w:bottom w:val="outset" w:color="000000" w:sz="8"/>
              <w:right w:val="outset" w:color="000000" w:sz="8"/>
            </w:tcBorders>
            <w:vAlign w:val="top"/>
          </w:tcPr>
          <w:bookmarkStart w:name="223" w:id="222"/>
          <w:p>
            <w:pPr>
              <w:spacing w:after="0"/>
              <w:ind w:left="0"/>
              <w:jc w:val="left"/>
            </w:pPr>
            <w:r>
              <w:rPr>
                <w:rFonts w:ascii="Arial"/>
                <w:b w:val="false"/>
                <w:i w:val="false"/>
                <w:color w:val="000000"/>
                <w:sz w:val="15"/>
              </w:rPr>
              <w:t>Ампіцилін/амоксицилін (ESCCOL тільки)</w:t>
            </w:r>
            <w:r>
              <w:br/>
            </w:r>
            <w:r>
              <w:rPr>
                <w:rFonts w:ascii="Arial"/>
                <w:b w:val="false"/>
                <w:i w:val="false"/>
                <w:color w:val="000000"/>
                <w:sz w:val="15"/>
              </w:rPr>
              <w:t>Амоксицилін - клавуланова кислота</w:t>
            </w:r>
            <w:r>
              <w:br/>
            </w:r>
            <w:r>
              <w:rPr>
                <w:rFonts w:ascii="Arial"/>
                <w:b w:val="false"/>
                <w:i w:val="false"/>
                <w:color w:val="000000"/>
                <w:sz w:val="15"/>
              </w:rPr>
              <w:t>Піперацилін - тазобактам</w:t>
            </w:r>
            <w:r>
              <w:br/>
            </w:r>
            <w:r>
              <w:rPr>
                <w:rFonts w:ascii="Arial"/>
                <w:b w:val="false"/>
                <w:i w:val="false"/>
                <w:color w:val="000000"/>
                <w:sz w:val="15"/>
              </w:rPr>
              <w:t>Цефотаксим/цефтріаксон</w:t>
            </w:r>
            <w:r>
              <w:br/>
            </w:r>
            <w:r>
              <w:rPr>
                <w:rFonts w:ascii="Arial"/>
                <w:b w:val="false"/>
                <w:i w:val="false"/>
                <w:color w:val="000000"/>
                <w:sz w:val="15"/>
              </w:rPr>
              <w:t>Цефтазидим</w:t>
            </w:r>
            <w:r>
              <w:br/>
            </w:r>
            <w:r>
              <w:rPr>
                <w:rFonts w:ascii="Arial"/>
                <w:b w:val="false"/>
                <w:i w:val="false"/>
                <w:color w:val="000000"/>
                <w:sz w:val="15"/>
              </w:rPr>
              <w:t>Гентаміцин/тобраміцин</w:t>
            </w:r>
            <w:r>
              <w:br/>
            </w:r>
            <w:r>
              <w:rPr>
                <w:rFonts w:ascii="Arial"/>
                <w:b w:val="false"/>
                <w:i w:val="false"/>
                <w:color w:val="000000"/>
                <w:sz w:val="15"/>
              </w:rPr>
              <w:t>Амікацин</w:t>
            </w:r>
            <w:r>
              <w:br/>
            </w:r>
            <w:r>
              <w:rPr>
                <w:rFonts w:ascii="Arial"/>
                <w:b w:val="false"/>
                <w:i w:val="false"/>
                <w:color w:val="000000"/>
                <w:sz w:val="15"/>
              </w:rPr>
              <w:t>Ципрофлоксацин/левофлоксацин/офлоксацин</w:t>
            </w:r>
            <w:r>
              <w:br/>
            </w:r>
            <w:r>
              <w:rPr>
                <w:rFonts w:ascii="Arial"/>
                <w:b w:val="false"/>
                <w:i w:val="false"/>
                <w:color w:val="000000"/>
                <w:sz w:val="15"/>
              </w:rPr>
              <w:t>Іміпенем/меропенем</w:t>
            </w:r>
            <w:r>
              <w:br/>
            </w:r>
            <w:r>
              <w:rPr>
                <w:rFonts w:ascii="Arial"/>
                <w:b w:val="false"/>
                <w:i w:val="false"/>
                <w:color w:val="000000"/>
                <w:sz w:val="15"/>
              </w:rPr>
              <w:t>Ертапенем</w:t>
            </w:r>
            <w:r>
              <w:br/>
            </w:r>
            <w:r>
              <w:rPr>
                <w:rFonts w:ascii="Arial"/>
                <w:b w:val="false"/>
                <w:i w:val="false"/>
                <w:color w:val="000000"/>
                <w:sz w:val="15"/>
              </w:rPr>
              <w:t>Колістин / поліміксин B</w:t>
            </w:r>
          </w:p>
          <w:bookmarkEnd w:id="222"/>
        </w:tc>
      </w:tr>
      <w:tr>
        <w:trPr>
          <w:trHeight w:val="45" w:hRule="atLeast"/>
        </w:trPr>
        <w:tc>
          <w:tcPr>
            <w:tcW w:w="2714" w:type="dxa"/>
            <w:tcBorders>
              <w:top w:val="outset" w:color="000000" w:sz="8"/>
              <w:left w:val="outset" w:color="000000" w:sz="8"/>
              <w:bottom w:val="outset" w:color="000000" w:sz="8"/>
              <w:right w:val="outset" w:color="000000" w:sz="8"/>
            </w:tcBorders>
            <w:vAlign w:val="top"/>
          </w:tcPr>
          <w:bookmarkStart w:name="224" w:id="223"/>
          <w:p>
            <w:pPr>
              <w:spacing w:after="0"/>
              <w:ind w:left="0"/>
              <w:jc w:val="left"/>
            </w:pPr>
            <w:r>
              <w:rPr>
                <w:rFonts w:ascii="Arial"/>
                <w:b w:val="false"/>
                <w:i/>
                <w:color w:val="000000"/>
                <w:sz w:val="15"/>
              </w:rPr>
              <w:t>Salmonella</w:t>
            </w:r>
            <w:r>
              <w:rPr>
                <w:rFonts w:ascii="Arial"/>
                <w:b w:val="false"/>
                <w:i w:val="false"/>
                <w:color w:val="000000"/>
                <w:sz w:val="15"/>
              </w:rPr>
              <w:t xml:space="preserve"> spp.</w:t>
            </w:r>
          </w:p>
          <w:bookmarkEnd w:id="223"/>
        </w:tc>
        <w:tc>
          <w:tcPr>
            <w:tcW w:w="2810" w:type="dxa"/>
            <w:tcBorders>
              <w:top w:val="outset" w:color="000000" w:sz="8"/>
              <w:left w:val="outset" w:color="000000" w:sz="8"/>
              <w:bottom w:val="outset" w:color="000000" w:sz="8"/>
              <w:right w:val="outset" w:color="000000" w:sz="8"/>
            </w:tcBorders>
            <w:vAlign w:val="top"/>
          </w:tcPr>
          <w:bookmarkStart w:name="225" w:id="224"/>
          <w:p>
            <w:pPr>
              <w:spacing w:after="0"/>
              <w:ind w:left="0"/>
              <w:jc w:val="left"/>
            </w:pPr>
            <w:r>
              <w:rPr>
                <w:rFonts w:ascii="Arial"/>
                <w:b w:val="false"/>
                <w:i w:val="false"/>
                <w:color w:val="000000"/>
                <w:sz w:val="15"/>
              </w:rPr>
              <w:t>CTX або CRO</w:t>
            </w:r>
            <w:r>
              <w:br/>
            </w:r>
            <w:r>
              <w:rPr>
                <w:rFonts w:ascii="Arial"/>
                <w:b w:val="false"/>
                <w:i w:val="false"/>
                <w:color w:val="000000"/>
                <w:sz w:val="15"/>
              </w:rPr>
              <w:t>CAZ</w:t>
            </w:r>
            <w:r>
              <w:br/>
            </w:r>
            <w:r>
              <w:rPr>
                <w:rFonts w:ascii="Arial"/>
                <w:b w:val="false"/>
                <w:i w:val="false"/>
                <w:color w:val="000000"/>
                <w:sz w:val="15"/>
              </w:rPr>
              <w:t>CIP (базовані на МІК) або LVX</w:t>
            </w:r>
            <w:r>
              <w:br/>
            </w:r>
            <w:r>
              <w:rPr>
                <w:rFonts w:ascii="Arial"/>
                <w:b w:val="false"/>
                <w:i w:val="false"/>
                <w:color w:val="000000"/>
                <w:sz w:val="15"/>
              </w:rPr>
              <w:t>IPM або MEM</w:t>
            </w:r>
            <w:r>
              <w:br/>
            </w:r>
            <w:r>
              <w:rPr>
                <w:rFonts w:ascii="Arial"/>
                <w:b w:val="false"/>
                <w:i w:val="false"/>
                <w:color w:val="000000"/>
                <w:sz w:val="15"/>
              </w:rPr>
              <w:t>ETP</w:t>
            </w:r>
          </w:p>
          <w:bookmarkEnd w:id="224"/>
        </w:tc>
        <w:tc>
          <w:tcPr>
            <w:tcW w:w="4166" w:type="dxa"/>
            <w:tcBorders>
              <w:top w:val="outset" w:color="000000" w:sz="8"/>
              <w:left w:val="outset" w:color="000000" w:sz="8"/>
              <w:bottom w:val="outset" w:color="000000" w:sz="8"/>
              <w:right w:val="outset" w:color="000000" w:sz="8"/>
            </w:tcBorders>
            <w:vAlign w:val="top"/>
          </w:tcPr>
          <w:bookmarkStart w:name="226" w:id="225"/>
          <w:p>
            <w:pPr>
              <w:spacing w:after="0"/>
              <w:ind w:left="0"/>
              <w:jc w:val="left"/>
            </w:pPr>
            <w:r>
              <w:rPr>
                <w:rFonts w:ascii="Arial"/>
                <w:b w:val="false"/>
                <w:i w:val="false"/>
                <w:color w:val="000000"/>
                <w:sz w:val="15"/>
              </w:rPr>
              <w:t>Цефотаксим/цефтріаксон</w:t>
            </w:r>
            <w:r>
              <w:br/>
            </w:r>
            <w:r>
              <w:rPr>
                <w:rFonts w:ascii="Arial"/>
                <w:b w:val="false"/>
                <w:i w:val="false"/>
                <w:color w:val="000000"/>
                <w:sz w:val="15"/>
              </w:rPr>
              <w:t>Цефтазидим</w:t>
            </w:r>
            <w:r>
              <w:br/>
            </w:r>
            <w:r>
              <w:rPr>
                <w:rFonts w:ascii="Arial"/>
                <w:b w:val="false"/>
                <w:i w:val="false"/>
                <w:color w:val="000000"/>
                <w:sz w:val="15"/>
              </w:rPr>
              <w:t>Ципрофлоксацин/левофлоксацин</w:t>
            </w:r>
            <w:r>
              <w:br/>
            </w:r>
            <w:r>
              <w:rPr>
                <w:rFonts w:ascii="Arial"/>
                <w:b w:val="false"/>
                <w:i w:val="false"/>
                <w:color w:val="000000"/>
                <w:sz w:val="15"/>
              </w:rPr>
              <w:t>Іміпенем/меропенем</w:t>
            </w:r>
            <w:r>
              <w:br/>
            </w:r>
            <w:r>
              <w:rPr>
                <w:rFonts w:ascii="Arial"/>
                <w:b w:val="false"/>
                <w:i w:val="false"/>
                <w:color w:val="000000"/>
                <w:sz w:val="15"/>
              </w:rPr>
              <w:t>Ертапенем</w:t>
            </w:r>
          </w:p>
          <w:bookmarkEnd w:id="225"/>
        </w:tc>
      </w:tr>
      <w:tr>
        <w:trPr>
          <w:trHeight w:val="45" w:hRule="atLeast"/>
        </w:trPr>
        <w:tc>
          <w:tcPr>
            <w:tcW w:w="2714" w:type="dxa"/>
            <w:tcBorders>
              <w:top w:val="outset" w:color="000000" w:sz="8"/>
              <w:left w:val="outset" w:color="000000" w:sz="8"/>
              <w:bottom w:val="outset" w:color="000000" w:sz="8"/>
              <w:right w:val="outset" w:color="000000" w:sz="8"/>
            </w:tcBorders>
            <w:vAlign w:val="top"/>
          </w:tcPr>
          <w:bookmarkStart w:name="227" w:id="226"/>
          <w:p>
            <w:pPr>
              <w:spacing w:after="0"/>
              <w:ind w:left="0"/>
              <w:jc w:val="left"/>
            </w:pPr>
            <w:r>
              <w:rPr>
                <w:rFonts w:ascii="Arial"/>
                <w:b w:val="false"/>
                <w:i/>
                <w:color w:val="000000"/>
                <w:sz w:val="15"/>
              </w:rPr>
              <w:t>Pseudomonas aeruginosa</w:t>
            </w:r>
            <w:r>
              <w:rPr>
                <w:rFonts w:ascii="Arial"/>
                <w:b w:val="false"/>
                <w:i w:val="false"/>
                <w:color w:val="000000"/>
                <w:sz w:val="15"/>
              </w:rPr>
              <w:t xml:space="preserve"> (PSEAER)</w:t>
            </w:r>
          </w:p>
          <w:bookmarkEnd w:id="226"/>
        </w:tc>
        <w:tc>
          <w:tcPr>
            <w:tcW w:w="2810" w:type="dxa"/>
            <w:tcBorders>
              <w:top w:val="outset" w:color="000000" w:sz="8"/>
              <w:left w:val="outset" w:color="000000" w:sz="8"/>
              <w:bottom w:val="outset" w:color="000000" w:sz="8"/>
              <w:right w:val="outset" w:color="000000" w:sz="8"/>
            </w:tcBorders>
            <w:vAlign w:val="top"/>
          </w:tcPr>
          <w:bookmarkStart w:name="228" w:id="227"/>
          <w:p>
            <w:pPr>
              <w:spacing w:after="0"/>
              <w:ind w:left="0"/>
              <w:jc w:val="left"/>
            </w:pPr>
            <w:r>
              <w:rPr>
                <w:rFonts w:ascii="Arial"/>
                <w:b w:val="false"/>
                <w:i w:val="false"/>
                <w:color w:val="000000"/>
                <w:sz w:val="15"/>
              </w:rPr>
              <w:t>TZP</w:t>
            </w:r>
            <w:r>
              <w:br/>
            </w:r>
            <w:r>
              <w:rPr>
                <w:rFonts w:ascii="Arial"/>
                <w:b w:val="false"/>
                <w:i w:val="false"/>
                <w:color w:val="000000"/>
                <w:sz w:val="15"/>
              </w:rPr>
              <w:t>CAZ</w:t>
            </w:r>
            <w:r>
              <w:br/>
            </w:r>
            <w:r>
              <w:rPr>
                <w:rFonts w:ascii="Arial"/>
                <w:b w:val="false"/>
                <w:i w:val="false"/>
                <w:color w:val="000000"/>
                <w:sz w:val="15"/>
              </w:rPr>
              <w:t>FEP</w:t>
            </w:r>
            <w:r>
              <w:br/>
            </w:r>
            <w:r>
              <w:rPr>
                <w:rFonts w:ascii="Arial"/>
                <w:b w:val="false"/>
                <w:i w:val="false"/>
                <w:color w:val="000000"/>
                <w:sz w:val="15"/>
              </w:rPr>
              <w:t>GEN або TOB</w:t>
            </w:r>
            <w:r>
              <w:br/>
            </w:r>
            <w:r>
              <w:rPr>
                <w:rFonts w:ascii="Arial"/>
                <w:b w:val="false"/>
                <w:i w:val="false"/>
                <w:color w:val="000000"/>
                <w:sz w:val="15"/>
              </w:rPr>
              <w:t>AMK</w:t>
            </w:r>
            <w:r>
              <w:br/>
            </w:r>
            <w:r>
              <w:rPr>
                <w:rFonts w:ascii="Arial"/>
                <w:b w:val="false"/>
                <w:i w:val="false"/>
                <w:color w:val="000000"/>
                <w:sz w:val="15"/>
              </w:rPr>
              <w:t>CIP або LVX</w:t>
            </w:r>
            <w:r>
              <w:br/>
            </w:r>
            <w:r>
              <w:rPr>
                <w:rFonts w:ascii="Arial"/>
                <w:b w:val="false"/>
                <w:i w:val="false"/>
                <w:color w:val="000000"/>
                <w:sz w:val="15"/>
              </w:rPr>
              <w:t>IPM або MEM</w:t>
            </w:r>
            <w:r>
              <w:br/>
            </w:r>
            <w:r>
              <w:rPr>
                <w:rFonts w:ascii="Arial"/>
                <w:b w:val="false"/>
                <w:i w:val="false"/>
                <w:color w:val="000000"/>
                <w:sz w:val="15"/>
              </w:rPr>
              <w:t>COL або POL (обидва базовані на МІК)</w:t>
            </w:r>
          </w:p>
          <w:bookmarkEnd w:id="227"/>
        </w:tc>
        <w:tc>
          <w:tcPr>
            <w:tcW w:w="4166" w:type="dxa"/>
            <w:tcBorders>
              <w:top w:val="outset" w:color="000000" w:sz="8"/>
              <w:left w:val="outset" w:color="000000" w:sz="8"/>
              <w:bottom w:val="outset" w:color="000000" w:sz="8"/>
              <w:right w:val="outset" w:color="000000" w:sz="8"/>
            </w:tcBorders>
            <w:vAlign w:val="top"/>
          </w:tcPr>
          <w:bookmarkStart w:name="229" w:id="228"/>
          <w:p>
            <w:pPr>
              <w:spacing w:after="0"/>
              <w:ind w:left="0"/>
              <w:jc w:val="left"/>
            </w:pPr>
            <w:r>
              <w:rPr>
                <w:rFonts w:ascii="Arial"/>
                <w:b w:val="false"/>
                <w:i w:val="false"/>
                <w:color w:val="000000"/>
                <w:sz w:val="15"/>
              </w:rPr>
              <w:t>Піперацилін - тазобактам</w:t>
            </w:r>
            <w:r>
              <w:br/>
            </w:r>
            <w:r>
              <w:rPr>
                <w:rFonts w:ascii="Arial"/>
                <w:b w:val="false"/>
                <w:i w:val="false"/>
                <w:color w:val="000000"/>
                <w:sz w:val="15"/>
              </w:rPr>
              <w:t>Цефтазидим</w:t>
            </w:r>
            <w:r>
              <w:br/>
            </w:r>
            <w:r>
              <w:rPr>
                <w:rFonts w:ascii="Arial"/>
                <w:b w:val="false"/>
                <w:i w:val="false"/>
                <w:color w:val="000000"/>
                <w:sz w:val="15"/>
              </w:rPr>
              <w:t>Цефепім</w:t>
            </w:r>
            <w:r>
              <w:br/>
            </w:r>
            <w:r>
              <w:rPr>
                <w:rFonts w:ascii="Arial"/>
                <w:b w:val="false"/>
                <w:i w:val="false"/>
                <w:color w:val="000000"/>
                <w:sz w:val="15"/>
              </w:rPr>
              <w:t>Гентаміцин/тобраміцин</w:t>
            </w:r>
            <w:r>
              <w:br/>
            </w:r>
            <w:r>
              <w:rPr>
                <w:rFonts w:ascii="Arial"/>
                <w:b w:val="false"/>
                <w:i w:val="false"/>
                <w:color w:val="000000"/>
                <w:sz w:val="15"/>
              </w:rPr>
              <w:t>Амікацин</w:t>
            </w:r>
            <w:r>
              <w:br/>
            </w:r>
            <w:r>
              <w:rPr>
                <w:rFonts w:ascii="Arial"/>
                <w:b w:val="false"/>
                <w:i w:val="false"/>
                <w:color w:val="000000"/>
                <w:sz w:val="15"/>
              </w:rPr>
              <w:t>Ципрофлоксацин/левофлоксацин</w:t>
            </w:r>
            <w:r>
              <w:br/>
            </w:r>
            <w:r>
              <w:rPr>
                <w:rFonts w:ascii="Arial"/>
                <w:b w:val="false"/>
                <w:i w:val="false"/>
                <w:color w:val="000000"/>
                <w:sz w:val="15"/>
              </w:rPr>
              <w:t>Іміпенем/меропенем</w:t>
            </w:r>
            <w:r>
              <w:br/>
            </w:r>
            <w:r>
              <w:rPr>
                <w:rFonts w:ascii="Arial"/>
                <w:b w:val="false"/>
                <w:i w:val="false"/>
                <w:color w:val="000000"/>
                <w:sz w:val="15"/>
              </w:rPr>
              <w:t>Колістин / поліміксин B</w:t>
            </w:r>
          </w:p>
          <w:bookmarkEnd w:id="228"/>
        </w:tc>
      </w:tr>
      <w:tr>
        <w:trPr>
          <w:trHeight w:val="45" w:hRule="atLeast"/>
        </w:trPr>
        <w:tc>
          <w:tcPr>
            <w:tcW w:w="2714" w:type="dxa"/>
            <w:tcBorders>
              <w:top w:val="outset" w:color="000000" w:sz="8"/>
              <w:left w:val="outset" w:color="000000" w:sz="8"/>
              <w:bottom w:val="outset" w:color="000000" w:sz="8"/>
              <w:right w:val="outset" w:color="000000" w:sz="8"/>
            </w:tcBorders>
            <w:vAlign w:val="top"/>
          </w:tcPr>
          <w:bookmarkStart w:name="230" w:id="229"/>
          <w:p>
            <w:pPr>
              <w:spacing w:after="0"/>
              <w:ind w:left="0"/>
              <w:jc w:val="left"/>
            </w:pPr>
            <w:r>
              <w:rPr>
                <w:rFonts w:ascii="Arial"/>
                <w:b w:val="false"/>
                <w:i/>
                <w:color w:val="000000"/>
                <w:sz w:val="15"/>
              </w:rPr>
              <w:t>Acinetobacter</w:t>
            </w:r>
            <w:r>
              <w:rPr>
                <w:rFonts w:ascii="Arial"/>
                <w:b w:val="false"/>
                <w:i w:val="false"/>
                <w:color w:val="000000"/>
                <w:sz w:val="15"/>
              </w:rPr>
              <w:t xml:space="preserve"> spp. (ACISPP)</w:t>
            </w:r>
          </w:p>
          <w:bookmarkEnd w:id="229"/>
        </w:tc>
        <w:tc>
          <w:tcPr>
            <w:tcW w:w="2810" w:type="dxa"/>
            <w:tcBorders>
              <w:top w:val="outset" w:color="000000" w:sz="8"/>
              <w:left w:val="outset" w:color="000000" w:sz="8"/>
              <w:bottom w:val="outset" w:color="000000" w:sz="8"/>
              <w:right w:val="outset" w:color="000000" w:sz="8"/>
            </w:tcBorders>
            <w:vAlign w:val="top"/>
          </w:tcPr>
          <w:bookmarkStart w:name="231" w:id="230"/>
          <w:p>
            <w:pPr>
              <w:spacing w:after="0"/>
              <w:ind w:left="0"/>
              <w:jc w:val="left"/>
            </w:pPr>
            <w:r>
              <w:rPr>
                <w:rFonts w:ascii="Arial"/>
                <w:b w:val="false"/>
                <w:i w:val="false"/>
                <w:color w:val="000000"/>
                <w:sz w:val="15"/>
              </w:rPr>
              <w:t>GEN або TOB</w:t>
            </w:r>
            <w:r>
              <w:br/>
            </w:r>
            <w:r>
              <w:rPr>
                <w:rFonts w:ascii="Arial"/>
                <w:b w:val="false"/>
                <w:i w:val="false"/>
                <w:color w:val="000000"/>
                <w:sz w:val="15"/>
              </w:rPr>
              <w:t>AMK</w:t>
            </w:r>
            <w:r>
              <w:br/>
            </w:r>
            <w:r>
              <w:rPr>
                <w:rFonts w:ascii="Arial"/>
                <w:b w:val="false"/>
                <w:i w:val="false"/>
                <w:color w:val="000000"/>
                <w:sz w:val="15"/>
              </w:rPr>
              <w:t>CIP або LVX</w:t>
            </w:r>
            <w:r>
              <w:br/>
            </w:r>
            <w:r>
              <w:rPr>
                <w:rFonts w:ascii="Arial"/>
                <w:b w:val="false"/>
                <w:i w:val="false"/>
                <w:color w:val="000000"/>
                <w:sz w:val="15"/>
              </w:rPr>
              <w:t>IPM або MEM</w:t>
            </w:r>
            <w:r>
              <w:br/>
            </w:r>
            <w:r>
              <w:rPr>
                <w:rFonts w:ascii="Arial"/>
                <w:b w:val="false"/>
                <w:i w:val="false"/>
                <w:color w:val="000000"/>
                <w:sz w:val="15"/>
              </w:rPr>
              <w:t>COL або POL (обидва базовані на МІК)</w:t>
            </w:r>
          </w:p>
          <w:bookmarkEnd w:id="230"/>
        </w:tc>
        <w:tc>
          <w:tcPr>
            <w:tcW w:w="4166" w:type="dxa"/>
            <w:tcBorders>
              <w:top w:val="outset" w:color="000000" w:sz="8"/>
              <w:left w:val="outset" w:color="000000" w:sz="8"/>
              <w:bottom w:val="outset" w:color="000000" w:sz="8"/>
              <w:right w:val="outset" w:color="000000" w:sz="8"/>
            </w:tcBorders>
            <w:vAlign w:val="top"/>
          </w:tcPr>
          <w:bookmarkStart w:name="232" w:id="231"/>
          <w:p>
            <w:pPr>
              <w:spacing w:after="0"/>
              <w:ind w:left="0"/>
              <w:jc w:val="left"/>
            </w:pPr>
            <w:r>
              <w:rPr>
                <w:rFonts w:ascii="Arial"/>
                <w:b w:val="false"/>
                <w:i w:val="false"/>
                <w:color w:val="000000"/>
                <w:sz w:val="15"/>
              </w:rPr>
              <w:t>Гентаміцин/тобраміцин</w:t>
            </w:r>
            <w:r>
              <w:br/>
            </w:r>
            <w:r>
              <w:rPr>
                <w:rFonts w:ascii="Arial"/>
                <w:b w:val="false"/>
                <w:i w:val="false"/>
                <w:color w:val="000000"/>
                <w:sz w:val="15"/>
              </w:rPr>
              <w:t>Амікацин</w:t>
            </w:r>
            <w:r>
              <w:br/>
            </w:r>
            <w:r>
              <w:rPr>
                <w:rFonts w:ascii="Arial"/>
                <w:b w:val="false"/>
                <w:i w:val="false"/>
                <w:color w:val="000000"/>
                <w:sz w:val="15"/>
              </w:rPr>
              <w:t>Ципрофлоксацин/левофлоксацин</w:t>
            </w:r>
            <w:r>
              <w:br/>
            </w:r>
            <w:r>
              <w:rPr>
                <w:rFonts w:ascii="Arial"/>
                <w:b w:val="false"/>
                <w:i w:val="false"/>
                <w:color w:val="000000"/>
                <w:sz w:val="15"/>
              </w:rPr>
              <w:t>Іміпенем/меропенем</w:t>
            </w:r>
            <w:r>
              <w:br/>
            </w:r>
            <w:r>
              <w:rPr>
                <w:rFonts w:ascii="Arial"/>
                <w:b w:val="false"/>
                <w:i w:val="false"/>
                <w:color w:val="000000"/>
                <w:sz w:val="15"/>
              </w:rPr>
              <w:t>Колістин / поліміксин B</w:t>
            </w:r>
          </w:p>
          <w:bookmarkEnd w:id="231"/>
        </w:tc>
      </w:tr>
      <w:tr>
        <w:trPr>
          <w:trHeight w:val="45" w:hRule="atLeast"/>
        </w:trPr>
        <w:tc>
          <w:tcPr>
            <w:tcW w:w="2714" w:type="dxa"/>
            <w:tcBorders>
              <w:top w:val="outset" w:color="000000" w:sz="8"/>
              <w:left w:val="outset" w:color="000000" w:sz="8"/>
              <w:bottom w:val="outset" w:color="000000" w:sz="8"/>
              <w:right w:val="outset" w:color="000000" w:sz="8"/>
            </w:tcBorders>
            <w:vAlign w:val="top"/>
          </w:tcPr>
          <w:bookmarkStart w:name="233" w:id="232"/>
          <w:p>
            <w:pPr>
              <w:spacing w:after="0"/>
              <w:ind w:left="0"/>
              <w:jc w:val="left"/>
            </w:pPr>
            <w:r>
              <w:rPr>
                <w:rFonts w:ascii="Arial"/>
                <w:b w:val="false"/>
                <w:i/>
                <w:color w:val="000000"/>
                <w:sz w:val="15"/>
              </w:rPr>
              <w:t>Staphylococcus aureus</w:t>
            </w:r>
            <w:r>
              <w:rPr>
                <w:rFonts w:ascii="Arial"/>
                <w:b w:val="false"/>
                <w:i w:val="false"/>
                <w:color w:val="000000"/>
                <w:sz w:val="15"/>
              </w:rPr>
              <w:t xml:space="preserve"> (STAAUR)</w:t>
            </w:r>
          </w:p>
          <w:bookmarkEnd w:id="232"/>
        </w:tc>
        <w:tc>
          <w:tcPr>
            <w:tcW w:w="2810" w:type="dxa"/>
            <w:tcBorders>
              <w:top w:val="outset" w:color="000000" w:sz="8"/>
              <w:left w:val="outset" w:color="000000" w:sz="8"/>
              <w:bottom w:val="outset" w:color="000000" w:sz="8"/>
              <w:right w:val="outset" w:color="000000" w:sz="8"/>
            </w:tcBorders>
            <w:vAlign w:val="top"/>
          </w:tcPr>
          <w:bookmarkStart w:name="234" w:id="233"/>
          <w:p>
            <w:pPr>
              <w:spacing w:after="0"/>
              <w:ind w:left="0"/>
              <w:jc w:val="left"/>
            </w:pPr>
            <w:r>
              <w:rPr>
                <w:rFonts w:ascii="Arial"/>
                <w:b w:val="false"/>
                <w:i w:val="false"/>
                <w:color w:val="000000"/>
                <w:sz w:val="15"/>
              </w:rPr>
              <w:t>FOX (скрініг) або OXA</w:t>
            </w:r>
            <w:r>
              <w:br/>
            </w:r>
            <w:r>
              <w:rPr>
                <w:rFonts w:ascii="Arial"/>
                <w:b w:val="false"/>
                <w:i w:val="false"/>
                <w:color w:val="000000"/>
                <w:sz w:val="15"/>
              </w:rPr>
              <w:t>CIP або LVX або OFX</w:t>
            </w:r>
            <w:r>
              <w:br/>
            </w:r>
            <w:r>
              <w:rPr>
                <w:rFonts w:ascii="Arial"/>
                <w:b w:val="false"/>
                <w:i w:val="false"/>
                <w:color w:val="000000"/>
                <w:sz w:val="15"/>
              </w:rPr>
              <w:t>VAN (базовані на МІК)</w:t>
            </w:r>
            <w:r>
              <w:br/>
            </w:r>
            <w:r>
              <w:rPr>
                <w:rFonts w:ascii="Arial"/>
                <w:b w:val="false"/>
                <w:i w:val="false"/>
                <w:color w:val="000000"/>
                <w:sz w:val="15"/>
              </w:rPr>
              <w:t>LNZ</w:t>
            </w:r>
            <w:r>
              <w:br/>
            </w:r>
            <w:r>
              <w:rPr>
                <w:rFonts w:ascii="Arial"/>
                <w:b w:val="false"/>
                <w:i w:val="false"/>
                <w:color w:val="000000"/>
                <w:sz w:val="15"/>
              </w:rPr>
              <w:t>RIF</w:t>
            </w:r>
          </w:p>
          <w:bookmarkEnd w:id="233"/>
        </w:tc>
        <w:tc>
          <w:tcPr>
            <w:tcW w:w="4166" w:type="dxa"/>
            <w:tcBorders>
              <w:top w:val="outset" w:color="000000" w:sz="8"/>
              <w:left w:val="outset" w:color="000000" w:sz="8"/>
              <w:bottom w:val="outset" w:color="000000" w:sz="8"/>
              <w:right w:val="outset" w:color="000000" w:sz="8"/>
            </w:tcBorders>
            <w:vAlign w:val="top"/>
          </w:tcPr>
          <w:bookmarkStart w:name="235" w:id="234"/>
          <w:p>
            <w:pPr>
              <w:spacing w:after="0"/>
              <w:ind w:left="0"/>
              <w:jc w:val="left"/>
            </w:pPr>
            <w:r>
              <w:rPr>
                <w:rFonts w:ascii="Arial"/>
                <w:b w:val="false"/>
                <w:i w:val="false"/>
                <w:color w:val="000000"/>
                <w:sz w:val="15"/>
              </w:rPr>
              <w:t>MRSA</w:t>
            </w:r>
            <w:r>
              <w:br/>
            </w:r>
            <w:r>
              <w:rPr>
                <w:rFonts w:ascii="Arial"/>
                <w:b w:val="false"/>
                <w:i w:val="false"/>
                <w:color w:val="000000"/>
                <w:sz w:val="15"/>
              </w:rPr>
              <w:t>Ципрофлоксацин/левофлоксацин/офлоксацин</w:t>
            </w:r>
            <w:r>
              <w:br/>
            </w:r>
            <w:r>
              <w:rPr>
                <w:rFonts w:ascii="Arial"/>
                <w:b w:val="false"/>
                <w:i w:val="false"/>
                <w:color w:val="000000"/>
                <w:sz w:val="15"/>
              </w:rPr>
              <w:t>Ванкоміцин</w:t>
            </w:r>
            <w:r>
              <w:br/>
            </w:r>
            <w:r>
              <w:rPr>
                <w:rFonts w:ascii="Arial"/>
                <w:b w:val="false"/>
                <w:i w:val="false"/>
                <w:color w:val="000000"/>
                <w:sz w:val="15"/>
              </w:rPr>
              <w:t>Лінезолід</w:t>
            </w:r>
            <w:r>
              <w:br/>
            </w:r>
            <w:r>
              <w:rPr>
                <w:rFonts w:ascii="Arial"/>
                <w:b w:val="false"/>
                <w:i w:val="false"/>
                <w:color w:val="000000"/>
                <w:sz w:val="15"/>
              </w:rPr>
              <w:t>Рифампіцин</w:t>
            </w:r>
          </w:p>
          <w:bookmarkEnd w:id="234"/>
        </w:tc>
      </w:tr>
      <w:tr>
        <w:trPr>
          <w:trHeight w:val="45" w:hRule="atLeast"/>
        </w:trPr>
        <w:tc>
          <w:tcPr>
            <w:tcW w:w="2714" w:type="dxa"/>
            <w:tcBorders>
              <w:top w:val="outset" w:color="000000" w:sz="8"/>
              <w:left w:val="outset" w:color="000000" w:sz="8"/>
              <w:bottom w:val="outset" w:color="000000" w:sz="8"/>
              <w:right w:val="outset" w:color="000000" w:sz="8"/>
            </w:tcBorders>
            <w:vAlign w:val="top"/>
          </w:tcPr>
          <w:bookmarkStart w:name="236" w:id="235"/>
          <w:p>
            <w:pPr>
              <w:spacing w:after="0"/>
              <w:ind w:left="0"/>
              <w:jc w:val="left"/>
            </w:pPr>
            <w:r>
              <w:rPr>
                <w:rFonts w:ascii="Arial"/>
                <w:b w:val="false"/>
                <w:i/>
                <w:color w:val="000000"/>
                <w:sz w:val="15"/>
              </w:rPr>
              <w:t>Streptococcus pneumoniae</w:t>
            </w:r>
            <w:r>
              <w:rPr>
                <w:rFonts w:ascii="Arial"/>
                <w:b w:val="false"/>
                <w:i w:val="false"/>
                <w:color w:val="000000"/>
                <w:sz w:val="15"/>
              </w:rPr>
              <w:t xml:space="preserve"> (STRPNE)</w:t>
            </w:r>
          </w:p>
          <w:bookmarkEnd w:id="235"/>
        </w:tc>
        <w:tc>
          <w:tcPr>
            <w:tcW w:w="2810" w:type="dxa"/>
            <w:tcBorders>
              <w:top w:val="outset" w:color="000000" w:sz="8"/>
              <w:left w:val="outset" w:color="000000" w:sz="8"/>
              <w:bottom w:val="outset" w:color="000000" w:sz="8"/>
              <w:right w:val="outset" w:color="000000" w:sz="8"/>
            </w:tcBorders>
            <w:vAlign w:val="top"/>
          </w:tcPr>
          <w:bookmarkStart w:name="237" w:id="236"/>
          <w:p>
            <w:pPr>
              <w:spacing w:after="0"/>
              <w:ind w:left="0"/>
              <w:jc w:val="left"/>
            </w:pPr>
            <w:r>
              <w:rPr>
                <w:rFonts w:ascii="Arial"/>
                <w:b w:val="false"/>
                <w:i w:val="false"/>
                <w:color w:val="000000"/>
                <w:sz w:val="15"/>
              </w:rPr>
              <w:t>OXA (скрінінг) та</w:t>
            </w:r>
            <w:r>
              <w:br/>
            </w:r>
            <w:r>
              <w:rPr>
                <w:rFonts w:ascii="Arial"/>
                <w:b w:val="false"/>
                <w:i w:val="false"/>
                <w:color w:val="000000"/>
                <w:sz w:val="15"/>
              </w:rPr>
              <w:t>PEN (базовані на МІК) якщо OXA=R</w:t>
            </w:r>
            <w:r>
              <w:br/>
            </w:r>
            <w:r>
              <w:rPr>
                <w:rFonts w:ascii="Arial"/>
                <w:b w:val="false"/>
                <w:i w:val="false"/>
                <w:color w:val="000000"/>
                <w:sz w:val="15"/>
              </w:rPr>
              <w:t>ERY або CLR або AZM</w:t>
            </w:r>
            <w:r>
              <w:br/>
            </w:r>
            <w:r>
              <w:rPr>
                <w:rFonts w:ascii="Arial"/>
                <w:b w:val="false"/>
                <w:i w:val="false"/>
                <w:color w:val="000000"/>
                <w:sz w:val="15"/>
              </w:rPr>
              <w:t>CTX або CRO (обидва базовані на МІК)</w:t>
            </w:r>
            <w:r>
              <w:br/>
            </w:r>
            <w:r>
              <w:rPr>
                <w:rFonts w:ascii="Arial"/>
                <w:b w:val="false"/>
                <w:i w:val="false"/>
                <w:color w:val="000000"/>
                <w:sz w:val="15"/>
              </w:rPr>
              <w:t>LVX або MFX</w:t>
            </w:r>
          </w:p>
          <w:bookmarkEnd w:id="236"/>
        </w:tc>
        <w:tc>
          <w:tcPr>
            <w:tcW w:w="4166" w:type="dxa"/>
            <w:tcBorders>
              <w:top w:val="outset" w:color="000000" w:sz="8"/>
              <w:left w:val="outset" w:color="000000" w:sz="8"/>
              <w:bottom w:val="outset" w:color="000000" w:sz="8"/>
              <w:right w:val="outset" w:color="000000" w:sz="8"/>
            </w:tcBorders>
            <w:vAlign w:val="top"/>
          </w:tcPr>
          <w:bookmarkStart w:name="238" w:id="237"/>
          <w:p>
            <w:pPr>
              <w:spacing w:after="0"/>
              <w:ind w:left="0"/>
              <w:jc w:val="left"/>
            </w:pPr>
            <w:r>
              <w:rPr>
                <w:rFonts w:ascii="Arial"/>
                <w:b w:val="false"/>
                <w:i w:val="false"/>
                <w:color w:val="000000"/>
                <w:sz w:val="15"/>
              </w:rPr>
              <w:t>Пеніцилін</w:t>
            </w:r>
            <w:r>
              <w:br/>
            </w:r>
            <w:r>
              <w:rPr>
                <w:rFonts w:ascii="Arial"/>
                <w:b w:val="false"/>
                <w:i w:val="false"/>
                <w:color w:val="000000"/>
                <w:sz w:val="15"/>
              </w:rPr>
              <w:t>Еритроміцин/кларитроміцин/азитроміцин</w:t>
            </w:r>
            <w:r>
              <w:br/>
            </w:r>
            <w:r>
              <w:rPr>
                <w:rFonts w:ascii="Arial"/>
                <w:b w:val="false"/>
                <w:i w:val="false"/>
                <w:color w:val="000000"/>
                <w:sz w:val="15"/>
              </w:rPr>
              <w:t>Цефотаксим/цефтріаксон</w:t>
            </w:r>
            <w:r>
              <w:br/>
            </w:r>
            <w:r>
              <w:rPr>
                <w:rFonts w:ascii="Arial"/>
                <w:b w:val="false"/>
                <w:i w:val="false"/>
                <w:color w:val="000000"/>
                <w:sz w:val="15"/>
              </w:rPr>
              <w:t>Левофлоксацин/моксифлоксацин</w:t>
            </w:r>
          </w:p>
          <w:bookmarkEnd w:id="237"/>
        </w:tc>
      </w:tr>
      <w:tr>
        <w:trPr>
          <w:trHeight w:val="45" w:hRule="atLeast"/>
        </w:trPr>
        <w:tc>
          <w:tcPr>
            <w:tcW w:w="2714" w:type="dxa"/>
            <w:tcBorders>
              <w:top w:val="outset" w:color="000000" w:sz="8"/>
              <w:left w:val="outset" w:color="000000" w:sz="8"/>
              <w:bottom w:val="outset" w:color="000000" w:sz="8"/>
              <w:right w:val="outset" w:color="000000" w:sz="8"/>
            </w:tcBorders>
            <w:vAlign w:val="top"/>
          </w:tcPr>
          <w:bookmarkStart w:name="239" w:id="238"/>
          <w:p>
            <w:pPr>
              <w:spacing w:after="0"/>
              <w:ind w:left="0"/>
              <w:jc w:val="left"/>
            </w:pPr>
            <w:r>
              <w:rPr>
                <w:rFonts w:ascii="Arial"/>
                <w:b w:val="false"/>
                <w:i/>
                <w:color w:val="000000"/>
                <w:sz w:val="15"/>
              </w:rPr>
              <w:t>Enterococcus faecalis</w:t>
            </w:r>
            <w:r>
              <w:rPr>
                <w:rFonts w:ascii="Arial"/>
                <w:b w:val="false"/>
                <w:i w:val="false"/>
                <w:color w:val="000000"/>
                <w:sz w:val="15"/>
              </w:rPr>
              <w:t xml:space="preserve"> (ENCFAE) та</w:t>
            </w:r>
            <w:r>
              <w:br/>
            </w:r>
            <w:r>
              <w:rPr>
                <w:rFonts w:ascii="Arial"/>
                <w:b w:val="false"/>
                <w:i/>
                <w:color w:val="000000"/>
                <w:sz w:val="15"/>
              </w:rPr>
              <w:t>Enterococcus faecium</w:t>
            </w:r>
            <w:r>
              <w:rPr>
                <w:rFonts w:ascii="Arial"/>
                <w:b w:val="false"/>
                <w:i w:val="false"/>
                <w:color w:val="000000"/>
                <w:sz w:val="15"/>
              </w:rPr>
              <w:t xml:space="preserve"> (ENCFAI)</w:t>
            </w:r>
          </w:p>
          <w:bookmarkEnd w:id="238"/>
        </w:tc>
        <w:tc>
          <w:tcPr>
            <w:tcW w:w="2810" w:type="dxa"/>
            <w:tcBorders>
              <w:top w:val="outset" w:color="000000" w:sz="8"/>
              <w:left w:val="outset" w:color="000000" w:sz="8"/>
              <w:bottom w:val="outset" w:color="000000" w:sz="8"/>
              <w:right w:val="outset" w:color="000000" w:sz="8"/>
            </w:tcBorders>
            <w:vAlign w:val="top"/>
          </w:tcPr>
          <w:bookmarkStart w:name="240" w:id="239"/>
          <w:p>
            <w:pPr>
              <w:spacing w:after="0"/>
              <w:ind w:left="0"/>
              <w:jc w:val="left"/>
            </w:pPr>
            <w:r>
              <w:rPr>
                <w:rFonts w:ascii="Arial"/>
                <w:b w:val="false"/>
                <w:i w:val="false"/>
                <w:color w:val="000000"/>
                <w:sz w:val="15"/>
              </w:rPr>
              <w:t>AMP або AMX</w:t>
            </w:r>
            <w:r>
              <w:br/>
            </w:r>
            <w:r>
              <w:rPr>
                <w:rFonts w:ascii="Arial"/>
                <w:b w:val="false"/>
                <w:i w:val="false"/>
                <w:color w:val="000000"/>
                <w:sz w:val="15"/>
              </w:rPr>
              <w:t>GEH</w:t>
            </w:r>
            <w:r>
              <w:br/>
            </w:r>
            <w:r>
              <w:rPr>
                <w:rFonts w:ascii="Arial"/>
                <w:b w:val="false"/>
                <w:i w:val="false"/>
                <w:color w:val="000000"/>
                <w:sz w:val="15"/>
              </w:rPr>
              <w:t>VAN</w:t>
            </w:r>
            <w:r>
              <w:br/>
            </w:r>
            <w:r>
              <w:rPr>
                <w:rFonts w:ascii="Arial"/>
                <w:b w:val="false"/>
                <w:i w:val="false"/>
                <w:color w:val="000000"/>
                <w:sz w:val="15"/>
              </w:rPr>
              <w:t>LNZ</w:t>
            </w:r>
          </w:p>
          <w:bookmarkEnd w:id="239"/>
        </w:tc>
        <w:tc>
          <w:tcPr>
            <w:tcW w:w="4166" w:type="dxa"/>
            <w:tcBorders>
              <w:top w:val="outset" w:color="000000" w:sz="8"/>
              <w:left w:val="outset" w:color="000000" w:sz="8"/>
              <w:bottom w:val="outset" w:color="000000" w:sz="8"/>
              <w:right w:val="outset" w:color="000000" w:sz="8"/>
            </w:tcBorders>
            <w:vAlign w:val="top"/>
          </w:tcPr>
          <w:bookmarkStart w:name="241" w:id="240"/>
          <w:p>
            <w:pPr>
              <w:spacing w:after="0"/>
              <w:ind w:left="0"/>
              <w:jc w:val="left"/>
            </w:pPr>
            <w:r>
              <w:rPr>
                <w:rFonts w:ascii="Arial"/>
                <w:b w:val="false"/>
                <w:i w:val="false"/>
                <w:color w:val="000000"/>
                <w:sz w:val="15"/>
              </w:rPr>
              <w:t>Ампіцилін/амоксицилін</w:t>
            </w:r>
            <w:r>
              <w:br/>
            </w:r>
            <w:r>
              <w:rPr>
                <w:rFonts w:ascii="Arial"/>
                <w:b w:val="false"/>
                <w:i w:val="false"/>
                <w:color w:val="000000"/>
                <w:sz w:val="15"/>
              </w:rPr>
              <w:t>Гентаміцин високого рівня</w:t>
            </w:r>
            <w:r>
              <w:br/>
            </w:r>
            <w:r>
              <w:rPr>
                <w:rFonts w:ascii="Arial"/>
                <w:b w:val="false"/>
                <w:i w:val="false"/>
                <w:color w:val="000000"/>
                <w:sz w:val="15"/>
              </w:rPr>
              <w:t>Ванкоміцин</w:t>
            </w:r>
            <w:r>
              <w:br/>
            </w:r>
            <w:r>
              <w:rPr>
                <w:rFonts w:ascii="Arial"/>
                <w:b w:val="false"/>
                <w:i w:val="false"/>
                <w:color w:val="000000"/>
                <w:sz w:val="15"/>
              </w:rPr>
              <w:t>Лінезолід</w:t>
            </w:r>
          </w:p>
          <w:bookmarkEnd w:id="240"/>
        </w:tc>
      </w:tr>
    </w:tbl>
    <w:p>
      <w:pPr>
        <w:spacing/>
        <w:ind w:left="0"/>
        <w:jc w:val="left"/>
      </w:pPr>
      <w:r>
        <w:br/>
      </w:r>
    </w:p>
    <w:bookmarkStart w:name="242" w:id="241"/>
    <w:p>
      <w:pPr>
        <w:spacing w:after="0"/>
        <w:ind w:left="0"/>
        <w:jc w:val="center"/>
      </w:pPr>
      <w:r>
        <w:rPr>
          <w:rFonts w:ascii="Arial"/>
          <w:b/>
          <w:i w:val="false"/>
          <w:color w:val="000000"/>
          <w:sz w:val="18"/>
        </w:rPr>
        <w:t>Міжнародні скорочення назв протимікробних препаратів</w:t>
      </w:r>
    </w:p>
    <w:bookmarkEnd w:id="241"/>
    <w:tbl>
      <w:tblPr>
        <w:tblW w:w="0" w:type="auto"/>
        <w:tblCellSpacing w:w="0" w:type="auto"/>
        <w:tblInd w:w="115" w:type="dxa"/>
        <w:tblBorders>
          <w:top w:val="inset" w:color="000000" w:sz="8"/>
          <w:left w:val="inset" w:color="000000" w:sz="8"/>
          <w:bottom w:val="inset" w:color="000000" w:sz="8"/>
          <w:right w:val="inset" w:color="000000" w:sz="8"/>
          <w:insideH w:val="none"/>
          <w:insideV w:val="none"/>
        </w:tblBorders>
      </w:tblPr>
      <w:tblGrid>
        <w:gridCol w:w="816"/>
        <w:gridCol w:w="3625"/>
        <w:gridCol w:w="827"/>
        <w:gridCol w:w="1715"/>
        <w:gridCol w:w="794"/>
        <w:gridCol w:w="1913"/>
      </w:tblGrid>
      <w:tr>
        <w:trPr>
          <w:trHeight w:val="45" w:hRule="atLeast"/>
        </w:trPr>
        <w:tc>
          <w:tcPr>
            <w:tcW w:w="816" w:type="dxa"/>
            <w:tcBorders>
              <w:top w:val="outset" w:color="000000" w:sz="8"/>
              <w:left w:val="outset" w:color="000000" w:sz="8"/>
              <w:bottom w:val="outset" w:color="000000" w:sz="8"/>
              <w:right w:val="outset" w:color="000000" w:sz="8"/>
            </w:tcBorders>
            <w:vAlign w:val="top"/>
          </w:tcPr>
          <w:bookmarkStart w:name="243" w:id="242"/>
          <w:p>
            <w:pPr>
              <w:spacing w:after="0"/>
              <w:ind w:left="0"/>
              <w:jc w:val="left"/>
            </w:pPr>
            <w:r>
              <w:rPr>
                <w:rFonts w:ascii="Arial"/>
                <w:b/>
                <w:i w:val="false"/>
                <w:color w:val="000000"/>
                <w:sz w:val="15"/>
              </w:rPr>
              <w:t>AMC</w:t>
            </w:r>
          </w:p>
          <w:bookmarkEnd w:id="242"/>
        </w:tc>
        <w:tc>
          <w:tcPr>
            <w:tcW w:w="3625" w:type="dxa"/>
            <w:tcBorders>
              <w:top w:val="outset" w:color="000000" w:sz="8"/>
              <w:left w:val="outset" w:color="000000" w:sz="8"/>
              <w:bottom w:val="outset" w:color="000000" w:sz="8"/>
              <w:right w:val="outset" w:color="000000" w:sz="8"/>
            </w:tcBorders>
            <w:vAlign w:val="top"/>
          </w:tcPr>
          <w:bookmarkStart w:name="244" w:id="243"/>
          <w:p>
            <w:pPr>
              <w:spacing w:after="0"/>
              <w:ind w:left="0"/>
              <w:jc w:val="left"/>
            </w:pPr>
            <w:r>
              <w:rPr>
                <w:rFonts w:ascii="Arial"/>
                <w:b w:val="false"/>
                <w:i w:val="false"/>
                <w:color w:val="000000"/>
                <w:sz w:val="15"/>
              </w:rPr>
              <w:t>Амоксицилін-клавуланова кислота</w:t>
            </w:r>
          </w:p>
          <w:bookmarkEnd w:id="243"/>
        </w:tc>
        <w:tc>
          <w:tcPr>
            <w:tcW w:w="827" w:type="dxa"/>
            <w:tcBorders>
              <w:top w:val="outset" w:color="000000" w:sz="8"/>
              <w:left w:val="outset" w:color="000000" w:sz="8"/>
              <w:bottom w:val="outset" w:color="000000" w:sz="8"/>
              <w:right w:val="outset" w:color="000000" w:sz="8"/>
            </w:tcBorders>
            <w:vAlign w:val="top"/>
          </w:tcPr>
          <w:bookmarkStart w:name="245" w:id="244"/>
          <w:p>
            <w:pPr>
              <w:spacing w:after="0"/>
              <w:ind w:left="0"/>
              <w:jc w:val="left"/>
            </w:pPr>
            <w:r>
              <w:rPr>
                <w:rFonts w:ascii="Arial"/>
                <w:b/>
                <w:i w:val="false"/>
                <w:color w:val="000000"/>
                <w:sz w:val="15"/>
              </w:rPr>
              <w:t>ERY</w:t>
            </w:r>
          </w:p>
          <w:bookmarkEnd w:id="244"/>
        </w:tc>
        <w:tc>
          <w:tcPr>
            <w:tcW w:w="1715" w:type="dxa"/>
            <w:tcBorders>
              <w:top w:val="outset" w:color="000000" w:sz="8"/>
              <w:left w:val="outset" w:color="000000" w:sz="8"/>
              <w:bottom w:val="outset" w:color="000000" w:sz="8"/>
              <w:right w:val="outset" w:color="000000" w:sz="8"/>
            </w:tcBorders>
            <w:vAlign w:val="top"/>
          </w:tcPr>
          <w:bookmarkStart w:name="246" w:id="245"/>
          <w:p>
            <w:pPr>
              <w:spacing w:after="0"/>
              <w:ind w:left="0"/>
              <w:jc w:val="left"/>
            </w:pPr>
            <w:r>
              <w:rPr>
                <w:rFonts w:ascii="Arial"/>
                <w:b w:val="false"/>
                <w:i w:val="false"/>
                <w:color w:val="000000"/>
                <w:sz w:val="15"/>
              </w:rPr>
              <w:t>Еритроміцин</w:t>
            </w:r>
          </w:p>
          <w:bookmarkEnd w:id="245"/>
        </w:tc>
        <w:tc>
          <w:tcPr>
            <w:tcW w:w="794" w:type="dxa"/>
            <w:tcBorders>
              <w:top w:val="outset" w:color="000000" w:sz="8"/>
              <w:left w:val="outset" w:color="000000" w:sz="8"/>
              <w:bottom w:val="outset" w:color="000000" w:sz="8"/>
              <w:right w:val="outset" w:color="000000" w:sz="8"/>
            </w:tcBorders>
            <w:vAlign w:val="top"/>
          </w:tcPr>
          <w:bookmarkStart w:name="247" w:id="246"/>
          <w:p>
            <w:pPr>
              <w:spacing w:after="0"/>
              <w:ind w:left="0"/>
              <w:jc w:val="left"/>
            </w:pPr>
            <w:r>
              <w:rPr>
                <w:rFonts w:ascii="Arial"/>
                <w:b/>
                <w:i w:val="false"/>
                <w:color w:val="000000"/>
                <w:sz w:val="15"/>
              </w:rPr>
              <w:t>MFX</w:t>
            </w:r>
          </w:p>
          <w:bookmarkEnd w:id="246"/>
        </w:tc>
        <w:tc>
          <w:tcPr>
            <w:tcW w:w="1913" w:type="dxa"/>
            <w:tcBorders>
              <w:top w:val="outset" w:color="000000" w:sz="8"/>
              <w:left w:val="outset" w:color="000000" w:sz="8"/>
              <w:bottom w:val="outset" w:color="000000" w:sz="8"/>
              <w:right w:val="outset" w:color="000000" w:sz="8"/>
            </w:tcBorders>
            <w:vAlign w:val="top"/>
          </w:tcPr>
          <w:bookmarkStart w:name="248" w:id="247"/>
          <w:p>
            <w:pPr>
              <w:spacing w:after="0"/>
              <w:ind w:left="0"/>
              <w:jc w:val="left"/>
            </w:pPr>
            <w:r>
              <w:rPr>
                <w:rFonts w:ascii="Arial"/>
                <w:b w:val="false"/>
                <w:i w:val="false"/>
                <w:color w:val="000000"/>
                <w:sz w:val="15"/>
              </w:rPr>
              <w:t>Моксифлоксацин</w:t>
            </w:r>
          </w:p>
          <w:bookmarkEnd w:id="247"/>
        </w:tc>
      </w:tr>
      <w:tr>
        <w:trPr>
          <w:trHeight w:val="45" w:hRule="atLeast"/>
        </w:trPr>
        <w:tc>
          <w:tcPr>
            <w:tcW w:w="816" w:type="dxa"/>
            <w:tcBorders>
              <w:top w:val="outset" w:color="000000" w:sz="8"/>
              <w:left w:val="outset" w:color="000000" w:sz="8"/>
              <w:bottom w:val="outset" w:color="000000" w:sz="8"/>
              <w:right w:val="outset" w:color="000000" w:sz="8"/>
            </w:tcBorders>
            <w:vAlign w:val="top"/>
          </w:tcPr>
          <w:bookmarkStart w:name="249" w:id="248"/>
          <w:p>
            <w:pPr>
              <w:spacing w:after="0"/>
              <w:ind w:left="0"/>
              <w:jc w:val="left"/>
            </w:pPr>
            <w:r>
              <w:rPr>
                <w:rFonts w:ascii="Arial"/>
                <w:b/>
                <w:i w:val="false"/>
                <w:color w:val="000000"/>
                <w:sz w:val="15"/>
              </w:rPr>
              <w:t>AMK</w:t>
            </w:r>
          </w:p>
          <w:bookmarkEnd w:id="248"/>
        </w:tc>
        <w:tc>
          <w:tcPr>
            <w:tcW w:w="3625" w:type="dxa"/>
            <w:tcBorders>
              <w:top w:val="outset" w:color="000000" w:sz="8"/>
              <w:left w:val="outset" w:color="000000" w:sz="8"/>
              <w:bottom w:val="outset" w:color="000000" w:sz="8"/>
              <w:right w:val="outset" w:color="000000" w:sz="8"/>
            </w:tcBorders>
            <w:vAlign w:val="top"/>
          </w:tcPr>
          <w:bookmarkStart w:name="250" w:id="249"/>
          <w:p>
            <w:pPr>
              <w:spacing w:after="0"/>
              <w:ind w:left="0"/>
              <w:jc w:val="left"/>
            </w:pPr>
            <w:r>
              <w:rPr>
                <w:rFonts w:ascii="Arial"/>
                <w:b w:val="false"/>
                <w:i w:val="false"/>
                <w:color w:val="000000"/>
                <w:sz w:val="15"/>
              </w:rPr>
              <w:t>Амікацин</w:t>
            </w:r>
          </w:p>
          <w:bookmarkEnd w:id="249"/>
        </w:tc>
        <w:tc>
          <w:tcPr>
            <w:tcW w:w="827" w:type="dxa"/>
            <w:tcBorders>
              <w:top w:val="outset" w:color="000000" w:sz="8"/>
              <w:left w:val="outset" w:color="000000" w:sz="8"/>
              <w:bottom w:val="outset" w:color="000000" w:sz="8"/>
              <w:right w:val="outset" w:color="000000" w:sz="8"/>
            </w:tcBorders>
            <w:vAlign w:val="top"/>
          </w:tcPr>
          <w:bookmarkStart w:name="251" w:id="250"/>
          <w:p>
            <w:pPr>
              <w:spacing w:after="0"/>
              <w:ind w:left="0"/>
              <w:jc w:val="left"/>
            </w:pPr>
            <w:r>
              <w:rPr>
                <w:rFonts w:ascii="Arial"/>
                <w:b/>
                <w:i w:val="false"/>
                <w:color w:val="000000"/>
                <w:sz w:val="15"/>
              </w:rPr>
              <w:t>ETP</w:t>
            </w:r>
          </w:p>
          <w:bookmarkEnd w:id="250"/>
        </w:tc>
        <w:tc>
          <w:tcPr>
            <w:tcW w:w="1715" w:type="dxa"/>
            <w:tcBorders>
              <w:top w:val="outset" w:color="000000" w:sz="8"/>
              <w:left w:val="outset" w:color="000000" w:sz="8"/>
              <w:bottom w:val="outset" w:color="000000" w:sz="8"/>
              <w:right w:val="outset" w:color="000000" w:sz="8"/>
            </w:tcBorders>
            <w:vAlign w:val="top"/>
          </w:tcPr>
          <w:bookmarkStart w:name="252" w:id="251"/>
          <w:p>
            <w:pPr>
              <w:spacing w:after="0"/>
              <w:ind w:left="0"/>
              <w:jc w:val="left"/>
            </w:pPr>
            <w:r>
              <w:rPr>
                <w:rFonts w:ascii="Arial"/>
                <w:b w:val="false"/>
                <w:i w:val="false"/>
                <w:color w:val="000000"/>
                <w:sz w:val="15"/>
              </w:rPr>
              <w:t>Ертапенем</w:t>
            </w:r>
          </w:p>
          <w:bookmarkEnd w:id="251"/>
        </w:tc>
        <w:tc>
          <w:tcPr>
            <w:tcW w:w="794" w:type="dxa"/>
            <w:tcBorders>
              <w:top w:val="outset" w:color="000000" w:sz="8"/>
              <w:left w:val="outset" w:color="000000" w:sz="8"/>
              <w:bottom w:val="outset" w:color="000000" w:sz="8"/>
              <w:right w:val="outset" w:color="000000" w:sz="8"/>
            </w:tcBorders>
            <w:vAlign w:val="top"/>
          </w:tcPr>
          <w:bookmarkStart w:name="253" w:id="252"/>
          <w:p>
            <w:pPr>
              <w:spacing w:after="0"/>
              <w:ind w:left="0"/>
              <w:jc w:val="left"/>
            </w:pPr>
            <w:r>
              <w:rPr>
                <w:rFonts w:ascii="Arial"/>
                <w:b/>
                <w:i w:val="false"/>
                <w:color w:val="000000"/>
                <w:sz w:val="15"/>
              </w:rPr>
              <w:t>OFX</w:t>
            </w:r>
          </w:p>
          <w:bookmarkEnd w:id="252"/>
        </w:tc>
        <w:tc>
          <w:tcPr>
            <w:tcW w:w="1913" w:type="dxa"/>
            <w:tcBorders>
              <w:top w:val="outset" w:color="000000" w:sz="8"/>
              <w:left w:val="outset" w:color="000000" w:sz="8"/>
              <w:bottom w:val="outset" w:color="000000" w:sz="8"/>
              <w:right w:val="outset" w:color="000000" w:sz="8"/>
            </w:tcBorders>
            <w:vAlign w:val="top"/>
          </w:tcPr>
          <w:bookmarkStart w:name="254" w:id="253"/>
          <w:p>
            <w:pPr>
              <w:spacing w:after="0"/>
              <w:ind w:left="0"/>
              <w:jc w:val="left"/>
            </w:pPr>
            <w:r>
              <w:rPr>
                <w:rFonts w:ascii="Arial"/>
                <w:b w:val="false"/>
                <w:i w:val="false"/>
                <w:color w:val="000000"/>
                <w:sz w:val="15"/>
              </w:rPr>
              <w:t>Офлоксацин</w:t>
            </w:r>
          </w:p>
          <w:bookmarkEnd w:id="253"/>
        </w:tc>
      </w:tr>
      <w:tr>
        <w:trPr>
          <w:trHeight w:val="45" w:hRule="atLeast"/>
        </w:trPr>
        <w:tc>
          <w:tcPr>
            <w:tcW w:w="816" w:type="dxa"/>
            <w:tcBorders>
              <w:top w:val="outset" w:color="000000" w:sz="8"/>
              <w:left w:val="outset" w:color="000000" w:sz="8"/>
              <w:bottom w:val="outset" w:color="000000" w:sz="8"/>
              <w:right w:val="outset" w:color="000000" w:sz="8"/>
            </w:tcBorders>
            <w:vAlign w:val="top"/>
          </w:tcPr>
          <w:bookmarkStart w:name="255" w:id="254"/>
          <w:p>
            <w:pPr>
              <w:spacing w:after="0"/>
              <w:ind w:left="0"/>
              <w:jc w:val="left"/>
            </w:pPr>
            <w:r>
              <w:rPr>
                <w:rFonts w:ascii="Arial"/>
                <w:b/>
                <w:i w:val="false"/>
                <w:color w:val="000000"/>
                <w:sz w:val="15"/>
              </w:rPr>
              <w:t>AMP</w:t>
            </w:r>
          </w:p>
          <w:bookmarkEnd w:id="254"/>
        </w:tc>
        <w:tc>
          <w:tcPr>
            <w:tcW w:w="3625" w:type="dxa"/>
            <w:tcBorders>
              <w:top w:val="outset" w:color="000000" w:sz="8"/>
              <w:left w:val="outset" w:color="000000" w:sz="8"/>
              <w:bottom w:val="outset" w:color="000000" w:sz="8"/>
              <w:right w:val="outset" w:color="000000" w:sz="8"/>
            </w:tcBorders>
            <w:vAlign w:val="top"/>
          </w:tcPr>
          <w:bookmarkStart w:name="256" w:id="255"/>
          <w:p>
            <w:pPr>
              <w:spacing w:after="0"/>
              <w:ind w:left="0"/>
              <w:jc w:val="left"/>
            </w:pPr>
            <w:r>
              <w:rPr>
                <w:rFonts w:ascii="Arial"/>
                <w:b w:val="false"/>
                <w:i w:val="false"/>
                <w:color w:val="000000"/>
                <w:sz w:val="15"/>
              </w:rPr>
              <w:t>Ампіцилін</w:t>
            </w:r>
          </w:p>
          <w:bookmarkEnd w:id="255"/>
        </w:tc>
        <w:tc>
          <w:tcPr>
            <w:tcW w:w="827" w:type="dxa"/>
            <w:tcBorders>
              <w:top w:val="outset" w:color="000000" w:sz="8"/>
              <w:left w:val="outset" w:color="000000" w:sz="8"/>
              <w:bottom w:val="outset" w:color="000000" w:sz="8"/>
              <w:right w:val="outset" w:color="000000" w:sz="8"/>
            </w:tcBorders>
            <w:vAlign w:val="top"/>
          </w:tcPr>
          <w:bookmarkStart w:name="257" w:id="256"/>
          <w:p>
            <w:pPr>
              <w:spacing w:after="0"/>
              <w:ind w:left="0"/>
              <w:jc w:val="left"/>
            </w:pPr>
            <w:r>
              <w:rPr>
                <w:rFonts w:ascii="Arial"/>
                <w:b/>
                <w:i w:val="false"/>
                <w:color w:val="000000"/>
                <w:sz w:val="15"/>
              </w:rPr>
              <w:t>FEP</w:t>
            </w:r>
          </w:p>
          <w:bookmarkEnd w:id="256"/>
        </w:tc>
        <w:tc>
          <w:tcPr>
            <w:tcW w:w="1715" w:type="dxa"/>
            <w:tcBorders>
              <w:top w:val="outset" w:color="000000" w:sz="8"/>
              <w:left w:val="outset" w:color="000000" w:sz="8"/>
              <w:bottom w:val="outset" w:color="000000" w:sz="8"/>
              <w:right w:val="outset" w:color="000000" w:sz="8"/>
            </w:tcBorders>
            <w:vAlign w:val="top"/>
          </w:tcPr>
          <w:bookmarkStart w:name="258" w:id="257"/>
          <w:p>
            <w:pPr>
              <w:spacing w:after="0"/>
              <w:ind w:left="0"/>
              <w:jc w:val="left"/>
            </w:pPr>
            <w:r>
              <w:rPr>
                <w:rFonts w:ascii="Arial"/>
                <w:b w:val="false"/>
                <w:i w:val="false"/>
                <w:color w:val="000000"/>
                <w:sz w:val="15"/>
              </w:rPr>
              <w:t>Цефепім</w:t>
            </w:r>
          </w:p>
          <w:bookmarkEnd w:id="257"/>
        </w:tc>
        <w:tc>
          <w:tcPr>
            <w:tcW w:w="794" w:type="dxa"/>
            <w:tcBorders>
              <w:top w:val="outset" w:color="000000" w:sz="8"/>
              <w:left w:val="outset" w:color="000000" w:sz="8"/>
              <w:bottom w:val="outset" w:color="000000" w:sz="8"/>
              <w:right w:val="outset" w:color="000000" w:sz="8"/>
            </w:tcBorders>
            <w:vAlign w:val="top"/>
          </w:tcPr>
          <w:bookmarkStart w:name="259" w:id="258"/>
          <w:p>
            <w:pPr>
              <w:spacing w:after="0"/>
              <w:ind w:left="0"/>
              <w:jc w:val="left"/>
            </w:pPr>
            <w:r>
              <w:rPr>
                <w:rFonts w:ascii="Arial"/>
                <w:b/>
                <w:i w:val="false"/>
                <w:color w:val="000000"/>
                <w:sz w:val="15"/>
              </w:rPr>
              <w:t>OXA</w:t>
            </w:r>
          </w:p>
          <w:bookmarkEnd w:id="258"/>
        </w:tc>
        <w:tc>
          <w:tcPr>
            <w:tcW w:w="1913" w:type="dxa"/>
            <w:tcBorders>
              <w:top w:val="outset" w:color="000000" w:sz="8"/>
              <w:left w:val="outset" w:color="000000" w:sz="8"/>
              <w:bottom w:val="outset" w:color="000000" w:sz="8"/>
              <w:right w:val="outset" w:color="000000" w:sz="8"/>
            </w:tcBorders>
            <w:vAlign w:val="top"/>
          </w:tcPr>
          <w:bookmarkStart w:name="260" w:id="259"/>
          <w:p>
            <w:pPr>
              <w:spacing w:after="0"/>
              <w:ind w:left="0"/>
              <w:jc w:val="left"/>
            </w:pPr>
            <w:r>
              <w:rPr>
                <w:rFonts w:ascii="Arial"/>
                <w:b w:val="false"/>
                <w:i w:val="false"/>
                <w:color w:val="000000"/>
                <w:sz w:val="15"/>
              </w:rPr>
              <w:t>Оксацилін</w:t>
            </w:r>
          </w:p>
          <w:bookmarkEnd w:id="259"/>
        </w:tc>
      </w:tr>
      <w:tr>
        <w:trPr>
          <w:trHeight w:val="45" w:hRule="atLeast"/>
        </w:trPr>
        <w:tc>
          <w:tcPr>
            <w:tcW w:w="816" w:type="dxa"/>
            <w:tcBorders>
              <w:top w:val="outset" w:color="000000" w:sz="8"/>
              <w:left w:val="outset" w:color="000000" w:sz="8"/>
              <w:bottom w:val="outset" w:color="000000" w:sz="8"/>
              <w:right w:val="outset" w:color="000000" w:sz="8"/>
            </w:tcBorders>
            <w:vAlign w:val="top"/>
          </w:tcPr>
          <w:bookmarkStart w:name="261" w:id="260"/>
          <w:p>
            <w:pPr>
              <w:spacing w:after="0"/>
              <w:ind w:left="0"/>
              <w:jc w:val="left"/>
            </w:pPr>
            <w:r>
              <w:rPr>
                <w:rFonts w:ascii="Arial"/>
                <w:b/>
                <w:i w:val="false"/>
                <w:color w:val="000000"/>
                <w:sz w:val="15"/>
              </w:rPr>
              <w:t>AMX</w:t>
            </w:r>
          </w:p>
          <w:bookmarkEnd w:id="260"/>
        </w:tc>
        <w:tc>
          <w:tcPr>
            <w:tcW w:w="3625" w:type="dxa"/>
            <w:tcBorders>
              <w:top w:val="outset" w:color="000000" w:sz="8"/>
              <w:left w:val="outset" w:color="000000" w:sz="8"/>
              <w:bottom w:val="outset" w:color="000000" w:sz="8"/>
              <w:right w:val="outset" w:color="000000" w:sz="8"/>
            </w:tcBorders>
            <w:vAlign w:val="top"/>
          </w:tcPr>
          <w:bookmarkStart w:name="262" w:id="261"/>
          <w:p>
            <w:pPr>
              <w:spacing w:after="0"/>
              <w:ind w:left="0"/>
              <w:jc w:val="left"/>
            </w:pPr>
            <w:r>
              <w:rPr>
                <w:rFonts w:ascii="Arial"/>
                <w:b w:val="false"/>
                <w:i w:val="false"/>
                <w:color w:val="000000"/>
                <w:sz w:val="15"/>
              </w:rPr>
              <w:t>Амоксицилін</w:t>
            </w:r>
          </w:p>
          <w:bookmarkEnd w:id="261"/>
        </w:tc>
        <w:tc>
          <w:tcPr>
            <w:tcW w:w="827" w:type="dxa"/>
            <w:tcBorders>
              <w:top w:val="outset" w:color="000000" w:sz="8"/>
              <w:left w:val="outset" w:color="000000" w:sz="8"/>
              <w:bottom w:val="outset" w:color="000000" w:sz="8"/>
              <w:right w:val="outset" w:color="000000" w:sz="8"/>
            </w:tcBorders>
            <w:vAlign w:val="top"/>
          </w:tcPr>
          <w:bookmarkStart w:name="263" w:id="262"/>
          <w:p>
            <w:pPr>
              <w:spacing w:after="0"/>
              <w:ind w:left="0"/>
              <w:jc w:val="left"/>
            </w:pPr>
            <w:r>
              <w:rPr>
                <w:rFonts w:ascii="Arial"/>
                <w:b/>
                <w:i w:val="false"/>
                <w:color w:val="000000"/>
                <w:sz w:val="15"/>
              </w:rPr>
              <w:t>FOX</w:t>
            </w:r>
          </w:p>
          <w:bookmarkEnd w:id="262"/>
        </w:tc>
        <w:tc>
          <w:tcPr>
            <w:tcW w:w="1715" w:type="dxa"/>
            <w:tcBorders>
              <w:top w:val="outset" w:color="000000" w:sz="8"/>
              <w:left w:val="outset" w:color="000000" w:sz="8"/>
              <w:bottom w:val="outset" w:color="000000" w:sz="8"/>
              <w:right w:val="outset" w:color="000000" w:sz="8"/>
            </w:tcBorders>
            <w:vAlign w:val="top"/>
          </w:tcPr>
          <w:bookmarkStart w:name="264" w:id="263"/>
          <w:p>
            <w:pPr>
              <w:spacing w:after="0"/>
              <w:ind w:left="0"/>
              <w:jc w:val="left"/>
            </w:pPr>
            <w:r>
              <w:rPr>
                <w:rFonts w:ascii="Arial"/>
                <w:b w:val="false"/>
                <w:i w:val="false"/>
                <w:color w:val="000000"/>
                <w:sz w:val="15"/>
              </w:rPr>
              <w:t>Цефокситин</w:t>
            </w:r>
          </w:p>
          <w:bookmarkEnd w:id="263"/>
        </w:tc>
        <w:tc>
          <w:tcPr>
            <w:tcW w:w="794" w:type="dxa"/>
            <w:tcBorders>
              <w:top w:val="outset" w:color="000000" w:sz="8"/>
              <w:left w:val="outset" w:color="000000" w:sz="8"/>
              <w:bottom w:val="outset" w:color="000000" w:sz="8"/>
              <w:right w:val="outset" w:color="000000" w:sz="8"/>
            </w:tcBorders>
            <w:vAlign w:val="top"/>
          </w:tcPr>
          <w:bookmarkStart w:name="265" w:id="264"/>
          <w:p>
            <w:pPr>
              <w:spacing w:after="0"/>
              <w:ind w:left="0"/>
              <w:jc w:val="left"/>
            </w:pPr>
            <w:r>
              <w:rPr>
                <w:rFonts w:ascii="Arial"/>
                <w:b/>
                <w:i w:val="false"/>
                <w:color w:val="000000"/>
                <w:sz w:val="15"/>
              </w:rPr>
              <w:t>PEN</w:t>
            </w:r>
          </w:p>
          <w:bookmarkEnd w:id="264"/>
        </w:tc>
        <w:tc>
          <w:tcPr>
            <w:tcW w:w="1913" w:type="dxa"/>
            <w:tcBorders>
              <w:top w:val="outset" w:color="000000" w:sz="8"/>
              <w:left w:val="outset" w:color="000000" w:sz="8"/>
              <w:bottom w:val="outset" w:color="000000" w:sz="8"/>
              <w:right w:val="outset" w:color="000000" w:sz="8"/>
            </w:tcBorders>
            <w:vAlign w:val="top"/>
          </w:tcPr>
          <w:bookmarkStart w:name="266" w:id="265"/>
          <w:p>
            <w:pPr>
              <w:spacing w:after="0"/>
              <w:ind w:left="0"/>
              <w:jc w:val="left"/>
            </w:pPr>
            <w:r>
              <w:rPr>
                <w:rFonts w:ascii="Arial"/>
                <w:b w:val="false"/>
                <w:i w:val="false"/>
                <w:color w:val="000000"/>
                <w:sz w:val="15"/>
              </w:rPr>
              <w:t>Пеніцилін</w:t>
            </w:r>
          </w:p>
          <w:bookmarkEnd w:id="265"/>
        </w:tc>
      </w:tr>
      <w:tr>
        <w:trPr>
          <w:trHeight w:val="45" w:hRule="atLeast"/>
        </w:trPr>
        <w:tc>
          <w:tcPr>
            <w:tcW w:w="816" w:type="dxa"/>
            <w:tcBorders>
              <w:top w:val="outset" w:color="000000" w:sz="8"/>
              <w:left w:val="outset" w:color="000000" w:sz="8"/>
              <w:bottom w:val="outset" w:color="000000" w:sz="8"/>
              <w:right w:val="outset" w:color="000000" w:sz="8"/>
            </w:tcBorders>
            <w:vAlign w:val="top"/>
          </w:tcPr>
          <w:bookmarkStart w:name="267" w:id="266"/>
          <w:p>
            <w:pPr>
              <w:spacing w:after="0"/>
              <w:ind w:left="0"/>
              <w:jc w:val="left"/>
            </w:pPr>
            <w:r>
              <w:rPr>
                <w:rFonts w:ascii="Arial"/>
                <w:b/>
                <w:i w:val="false"/>
                <w:color w:val="000000"/>
                <w:sz w:val="15"/>
              </w:rPr>
              <w:t>AZM</w:t>
            </w:r>
          </w:p>
          <w:bookmarkEnd w:id="266"/>
        </w:tc>
        <w:tc>
          <w:tcPr>
            <w:tcW w:w="3625" w:type="dxa"/>
            <w:tcBorders>
              <w:top w:val="outset" w:color="000000" w:sz="8"/>
              <w:left w:val="outset" w:color="000000" w:sz="8"/>
              <w:bottom w:val="outset" w:color="000000" w:sz="8"/>
              <w:right w:val="outset" w:color="000000" w:sz="8"/>
            </w:tcBorders>
            <w:vAlign w:val="top"/>
          </w:tcPr>
          <w:bookmarkStart w:name="268" w:id="267"/>
          <w:p>
            <w:pPr>
              <w:spacing w:after="0"/>
              <w:ind w:left="0"/>
              <w:jc w:val="left"/>
            </w:pPr>
            <w:r>
              <w:rPr>
                <w:rFonts w:ascii="Arial"/>
                <w:b w:val="false"/>
                <w:i w:val="false"/>
                <w:color w:val="000000"/>
                <w:sz w:val="15"/>
              </w:rPr>
              <w:t>Азитроміцин</w:t>
            </w:r>
          </w:p>
          <w:bookmarkEnd w:id="267"/>
        </w:tc>
        <w:tc>
          <w:tcPr>
            <w:tcW w:w="827" w:type="dxa"/>
            <w:tcBorders>
              <w:top w:val="outset" w:color="000000" w:sz="8"/>
              <w:left w:val="outset" w:color="000000" w:sz="8"/>
              <w:bottom w:val="outset" w:color="000000" w:sz="8"/>
              <w:right w:val="outset" w:color="000000" w:sz="8"/>
            </w:tcBorders>
            <w:vAlign w:val="top"/>
          </w:tcPr>
          <w:bookmarkStart w:name="269" w:id="268"/>
          <w:p>
            <w:pPr>
              <w:spacing w:after="0"/>
              <w:ind w:left="0"/>
              <w:jc w:val="left"/>
            </w:pPr>
            <w:r>
              <w:rPr>
                <w:rFonts w:ascii="Arial"/>
                <w:b/>
                <w:i w:val="false"/>
                <w:color w:val="000000"/>
                <w:sz w:val="15"/>
              </w:rPr>
              <w:t>GEH</w:t>
            </w:r>
          </w:p>
          <w:bookmarkEnd w:id="268"/>
        </w:tc>
        <w:tc>
          <w:tcPr>
            <w:tcW w:w="1715" w:type="dxa"/>
            <w:tcBorders>
              <w:top w:val="outset" w:color="000000" w:sz="8"/>
              <w:left w:val="outset" w:color="000000" w:sz="8"/>
              <w:bottom w:val="outset" w:color="000000" w:sz="8"/>
              <w:right w:val="outset" w:color="000000" w:sz="8"/>
            </w:tcBorders>
            <w:vAlign w:val="top"/>
          </w:tcPr>
          <w:bookmarkStart w:name="270" w:id="269"/>
          <w:p>
            <w:pPr>
              <w:spacing w:after="0"/>
              <w:ind w:left="0"/>
              <w:jc w:val="left"/>
            </w:pPr>
            <w:r>
              <w:rPr>
                <w:rFonts w:ascii="Arial"/>
                <w:b w:val="false"/>
                <w:i w:val="false"/>
                <w:color w:val="000000"/>
                <w:sz w:val="15"/>
              </w:rPr>
              <w:t>Гентаміцин високої концентрації</w:t>
            </w:r>
          </w:p>
          <w:bookmarkEnd w:id="269"/>
        </w:tc>
        <w:tc>
          <w:tcPr>
            <w:tcW w:w="794" w:type="dxa"/>
            <w:tcBorders>
              <w:top w:val="outset" w:color="000000" w:sz="8"/>
              <w:left w:val="outset" w:color="000000" w:sz="8"/>
              <w:bottom w:val="outset" w:color="000000" w:sz="8"/>
              <w:right w:val="outset" w:color="000000" w:sz="8"/>
            </w:tcBorders>
            <w:vAlign w:val="top"/>
          </w:tcPr>
          <w:bookmarkStart w:name="271" w:id="270"/>
          <w:p>
            <w:pPr>
              <w:spacing w:after="0"/>
              <w:ind w:left="0"/>
              <w:jc w:val="left"/>
            </w:pPr>
            <w:r>
              <w:rPr>
                <w:rFonts w:ascii="Arial"/>
                <w:b/>
                <w:i w:val="false"/>
                <w:color w:val="000000"/>
                <w:sz w:val="15"/>
              </w:rPr>
              <w:t>POL</w:t>
            </w:r>
          </w:p>
          <w:bookmarkEnd w:id="270"/>
        </w:tc>
        <w:tc>
          <w:tcPr>
            <w:tcW w:w="1913" w:type="dxa"/>
            <w:tcBorders>
              <w:top w:val="outset" w:color="000000" w:sz="8"/>
              <w:left w:val="outset" w:color="000000" w:sz="8"/>
              <w:bottom w:val="outset" w:color="000000" w:sz="8"/>
              <w:right w:val="outset" w:color="000000" w:sz="8"/>
            </w:tcBorders>
            <w:vAlign w:val="top"/>
          </w:tcPr>
          <w:bookmarkStart w:name="272" w:id="271"/>
          <w:p>
            <w:pPr>
              <w:spacing w:after="0"/>
              <w:ind w:left="0"/>
              <w:jc w:val="left"/>
            </w:pPr>
            <w:r>
              <w:rPr>
                <w:rFonts w:ascii="Arial"/>
                <w:b w:val="false"/>
                <w:i w:val="false"/>
                <w:color w:val="000000"/>
                <w:sz w:val="15"/>
              </w:rPr>
              <w:t>Поліміксин B</w:t>
            </w:r>
          </w:p>
          <w:bookmarkEnd w:id="271"/>
        </w:tc>
      </w:tr>
      <w:tr>
        <w:trPr>
          <w:trHeight w:val="45" w:hRule="atLeast"/>
        </w:trPr>
        <w:tc>
          <w:tcPr>
            <w:tcW w:w="816" w:type="dxa"/>
            <w:tcBorders>
              <w:top w:val="outset" w:color="000000" w:sz="8"/>
              <w:left w:val="outset" w:color="000000" w:sz="8"/>
              <w:bottom w:val="outset" w:color="000000" w:sz="8"/>
              <w:right w:val="outset" w:color="000000" w:sz="8"/>
            </w:tcBorders>
            <w:vAlign w:val="top"/>
          </w:tcPr>
          <w:bookmarkStart w:name="273" w:id="272"/>
          <w:p>
            <w:pPr>
              <w:spacing w:after="0"/>
              <w:ind w:left="0"/>
              <w:jc w:val="left"/>
            </w:pPr>
            <w:r>
              <w:rPr>
                <w:rFonts w:ascii="Arial"/>
                <w:b/>
                <w:i w:val="false"/>
                <w:color w:val="000000"/>
                <w:sz w:val="15"/>
              </w:rPr>
              <w:t>CAZ</w:t>
            </w:r>
          </w:p>
          <w:bookmarkEnd w:id="272"/>
        </w:tc>
        <w:tc>
          <w:tcPr>
            <w:tcW w:w="3625" w:type="dxa"/>
            <w:tcBorders>
              <w:top w:val="outset" w:color="000000" w:sz="8"/>
              <w:left w:val="outset" w:color="000000" w:sz="8"/>
              <w:bottom w:val="outset" w:color="000000" w:sz="8"/>
              <w:right w:val="outset" w:color="000000" w:sz="8"/>
            </w:tcBorders>
            <w:vAlign w:val="top"/>
          </w:tcPr>
          <w:bookmarkStart w:name="274" w:id="273"/>
          <w:p>
            <w:pPr>
              <w:spacing w:after="0"/>
              <w:ind w:left="0"/>
              <w:jc w:val="left"/>
            </w:pPr>
            <w:r>
              <w:rPr>
                <w:rFonts w:ascii="Arial"/>
                <w:b w:val="false"/>
                <w:i w:val="false"/>
                <w:color w:val="000000"/>
                <w:sz w:val="15"/>
              </w:rPr>
              <w:t>Цефтазидим</w:t>
            </w:r>
          </w:p>
          <w:bookmarkEnd w:id="273"/>
        </w:tc>
        <w:tc>
          <w:tcPr>
            <w:tcW w:w="827" w:type="dxa"/>
            <w:tcBorders>
              <w:top w:val="outset" w:color="000000" w:sz="8"/>
              <w:left w:val="outset" w:color="000000" w:sz="8"/>
              <w:bottom w:val="outset" w:color="000000" w:sz="8"/>
              <w:right w:val="outset" w:color="000000" w:sz="8"/>
            </w:tcBorders>
            <w:vAlign w:val="top"/>
          </w:tcPr>
          <w:bookmarkStart w:name="275" w:id="274"/>
          <w:p>
            <w:pPr>
              <w:spacing w:after="0"/>
              <w:ind w:left="0"/>
              <w:jc w:val="left"/>
            </w:pPr>
            <w:r>
              <w:rPr>
                <w:rFonts w:ascii="Arial"/>
                <w:b/>
                <w:i w:val="false"/>
                <w:color w:val="000000"/>
                <w:sz w:val="15"/>
              </w:rPr>
              <w:t>GEN</w:t>
            </w:r>
          </w:p>
          <w:bookmarkEnd w:id="274"/>
        </w:tc>
        <w:tc>
          <w:tcPr>
            <w:tcW w:w="1715" w:type="dxa"/>
            <w:tcBorders>
              <w:top w:val="outset" w:color="000000" w:sz="8"/>
              <w:left w:val="outset" w:color="000000" w:sz="8"/>
              <w:bottom w:val="outset" w:color="000000" w:sz="8"/>
              <w:right w:val="outset" w:color="000000" w:sz="8"/>
            </w:tcBorders>
            <w:vAlign w:val="top"/>
          </w:tcPr>
          <w:bookmarkStart w:name="276" w:id="275"/>
          <w:p>
            <w:pPr>
              <w:spacing w:after="0"/>
              <w:ind w:left="0"/>
              <w:jc w:val="left"/>
            </w:pPr>
            <w:r>
              <w:rPr>
                <w:rFonts w:ascii="Arial"/>
                <w:b w:val="false"/>
                <w:i w:val="false"/>
                <w:color w:val="000000"/>
                <w:sz w:val="15"/>
              </w:rPr>
              <w:t>Гентаміцин</w:t>
            </w:r>
          </w:p>
          <w:bookmarkEnd w:id="275"/>
        </w:tc>
        <w:tc>
          <w:tcPr>
            <w:tcW w:w="794" w:type="dxa"/>
            <w:tcBorders>
              <w:top w:val="outset" w:color="000000" w:sz="8"/>
              <w:left w:val="outset" w:color="000000" w:sz="8"/>
              <w:bottom w:val="outset" w:color="000000" w:sz="8"/>
              <w:right w:val="outset" w:color="000000" w:sz="8"/>
            </w:tcBorders>
            <w:vAlign w:val="top"/>
          </w:tcPr>
          <w:bookmarkStart w:name="277" w:id="276"/>
          <w:p>
            <w:pPr>
              <w:spacing w:after="0"/>
              <w:ind w:left="0"/>
              <w:jc w:val="left"/>
            </w:pPr>
            <w:r>
              <w:rPr>
                <w:rFonts w:ascii="Arial"/>
                <w:b/>
                <w:i w:val="false"/>
                <w:color w:val="000000"/>
                <w:sz w:val="15"/>
              </w:rPr>
              <w:t>RIF</w:t>
            </w:r>
          </w:p>
          <w:bookmarkEnd w:id="276"/>
        </w:tc>
        <w:tc>
          <w:tcPr>
            <w:tcW w:w="1913" w:type="dxa"/>
            <w:tcBorders>
              <w:top w:val="outset" w:color="000000" w:sz="8"/>
              <w:left w:val="outset" w:color="000000" w:sz="8"/>
              <w:bottom w:val="outset" w:color="000000" w:sz="8"/>
              <w:right w:val="outset" w:color="000000" w:sz="8"/>
            </w:tcBorders>
            <w:vAlign w:val="top"/>
          </w:tcPr>
          <w:bookmarkStart w:name="278" w:id="277"/>
          <w:p>
            <w:pPr>
              <w:spacing w:after="0"/>
              <w:ind w:left="0"/>
              <w:jc w:val="left"/>
            </w:pPr>
            <w:r>
              <w:rPr>
                <w:rFonts w:ascii="Arial"/>
                <w:b w:val="false"/>
                <w:i w:val="false"/>
                <w:color w:val="000000"/>
                <w:sz w:val="15"/>
              </w:rPr>
              <w:t>Ріфампіцин</w:t>
            </w:r>
          </w:p>
          <w:bookmarkEnd w:id="277"/>
        </w:tc>
      </w:tr>
      <w:tr>
        <w:trPr>
          <w:trHeight w:val="45" w:hRule="atLeast"/>
        </w:trPr>
        <w:tc>
          <w:tcPr>
            <w:tcW w:w="816" w:type="dxa"/>
            <w:tcBorders>
              <w:top w:val="outset" w:color="000000" w:sz="8"/>
              <w:left w:val="outset" w:color="000000" w:sz="8"/>
              <w:bottom w:val="outset" w:color="000000" w:sz="8"/>
              <w:right w:val="outset" w:color="000000" w:sz="8"/>
            </w:tcBorders>
            <w:vAlign w:val="top"/>
          </w:tcPr>
          <w:bookmarkStart w:name="279" w:id="278"/>
          <w:p>
            <w:pPr>
              <w:spacing w:after="0"/>
              <w:ind w:left="0"/>
              <w:jc w:val="left"/>
            </w:pPr>
            <w:r>
              <w:rPr>
                <w:rFonts w:ascii="Arial"/>
                <w:b/>
                <w:i w:val="false"/>
                <w:color w:val="000000"/>
                <w:sz w:val="15"/>
              </w:rPr>
              <w:t>CIP</w:t>
            </w:r>
          </w:p>
          <w:bookmarkEnd w:id="278"/>
        </w:tc>
        <w:tc>
          <w:tcPr>
            <w:tcW w:w="3625" w:type="dxa"/>
            <w:tcBorders>
              <w:top w:val="outset" w:color="000000" w:sz="8"/>
              <w:left w:val="outset" w:color="000000" w:sz="8"/>
              <w:bottom w:val="outset" w:color="000000" w:sz="8"/>
              <w:right w:val="outset" w:color="000000" w:sz="8"/>
            </w:tcBorders>
            <w:vAlign w:val="top"/>
          </w:tcPr>
          <w:bookmarkStart w:name="280" w:id="279"/>
          <w:p>
            <w:pPr>
              <w:spacing w:after="0"/>
              <w:ind w:left="0"/>
              <w:jc w:val="left"/>
            </w:pPr>
            <w:r>
              <w:rPr>
                <w:rFonts w:ascii="Arial"/>
                <w:b w:val="false"/>
                <w:i w:val="false"/>
                <w:color w:val="000000"/>
                <w:sz w:val="15"/>
              </w:rPr>
              <w:t>Ципрофлоксацин</w:t>
            </w:r>
          </w:p>
          <w:bookmarkEnd w:id="279"/>
        </w:tc>
        <w:tc>
          <w:tcPr>
            <w:tcW w:w="827" w:type="dxa"/>
            <w:tcBorders>
              <w:top w:val="outset" w:color="000000" w:sz="8"/>
              <w:left w:val="outset" w:color="000000" w:sz="8"/>
              <w:bottom w:val="outset" w:color="000000" w:sz="8"/>
              <w:right w:val="outset" w:color="000000" w:sz="8"/>
            </w:tcBorders>
            <w:vAlign w:val="top"/>
          </w:tcPr>
          <w:bookmarkStart w:name="281" w:id="280"/>
          <w:p>
            <w:pPr>
              <w:spacing w:after="0"/>
              <w:ind w:left="0"/>
              <w:jc w:val="left"/>
            </w:pPr>
            <w:r>
              <w:rPr>
                <w:rFonts w:ascii="Arial"/>
                <w:b/>
                <w:i w:val="false"/>
                <w:color w:val="000000"/>
                <w:sz w:val="15"/>
              </w:rPr>
              <w:t>IPM</w:t>
            </w:r>
          </w:p>
          <w:bookmarkEnd w:id="280"/>
        </w:tc>
        <w:tc>
          <w:tcPr>
            <w:tcW w:w="1715" w:type="dxa"/>
            <w:tcBorders>
              <w:top w:val="outset" w:color="000000" w:sz="8"/>
              <w:left w:val="outset" w:color="000000" w:sz="8"/>
              <w:bottom w:val="outset" w:color="000000" w:sz="8"/>
              <w:right w:val="outset" w:color="000000" w:sz="8"/>
            </w:tcBorders>
            <w:vAlign w:val="top"/>
          </w:tcPr>
          <w:bookmarkStart w:name="282" w:id="281"/>
          <w:p>
            <w:pPr>
              <w:spacing w:after="0"/>
              <w:ind w:left="0"/>
              <w:jc w:val="left"/>
            </w:pPr>
            <w:r>
              <w:rPr>
                <w:rFonts w:ascii="Arial"/>
                <w:b w:val="false"/>
                <w:i w:val="false"/>
                <w:color w:val="000000"/>
                <w:sz w:val="15"/>
              </w:rPr>
              <w:t>Іміпенем</w:t>
            </w:r>
          </w:p>
          <w:bookmarkEnd w:id="281"/>
        </w:tc>
        <w:tc>
          <w:tcPr>
            <w:tcW w:w="794" w:type="dxa"/>
            <w:tcBorders>
              <w:top w:val="outset" w:color="000000" w:sz="8"/>
              <w:left w:val="outset" w:color="000000" w:sz="8"/>
              <w:bottom w:val="outset" w:color="000000" w:sz="8"/>
              <w:right w:val="outset" w:color="000000" w:sz="8"/>
            </w:tcBorders>
            <w:vAlign w:val="top"/>
          </w:tcPr>
          <w:bookmarkStart w:name="283" w:id="282"/>
          <w:p>
            <w:pPr>
              <w:spacing w:after="0"/>
              <w:ind w:left="0"/>
              <w:jc w:val="left"/>
            </w:pPr>
            <w:r>
              <w:rPr>
                <w:rFonts w:ascii="Arial"/>
                <w:b/>
                <w:i w:val="false"/>
                <w:color w:val="000000"/>
                <w:sz w:val="15"/>
              </w:rPr>
              <w:t>TOB</w:t>
            </w:r>
          </w:p>
          <w:bookmarkEnd w:id="282"/>
        </w:tc>
        <w:tc>
          <w:tcPr>
            <w:tcW w:w="1913" w:type="dxa"/>
            <w:tcBorders>
              <w:top w:val="outset" w:color="000000" w:sz="8"/>
              <w:left w:val="outset" w:color="000000" w:sz="8"/>
              <w:bottom w:val="outset" w:color="000000" w:sz="8"/>
              <w:right w:val="outset" w:color="000000" w:sz="8"/>
            </w:tcBorders>
            <w:vAlign w:val="top"/>
          </w:tcPr>
          <w:bookmarkStart w:name="284" w:id="283"/>
          <w:p>
            <w:pPr>
              <w:spacing w:after="0"/>
              <w:ind w:left="0"/>
              <w:jc w:val="left"/>
            </w:pPr>
            <w:r>
              <w:rPr>
                <w:rFonts w:ascii="Arial"/>
                <w:b w:val="false"/>
                <w:i w:val="false"/>
                <w:color w:val="000000"/>
                <w:sz w:val="15"/>
              </w:rPr>
              <w:t>Тобраміцин</w:t>
            </w:r>
          </w:p>
          <w:bookmarkEnd w:id="283"/>
        </w:tc>
      </w:tr>
      <w:tr>
        <w:trPr>
          <w:trHeight w:val="45" w:hRule="atLeast"/>
        </w:trPr>
        <w:tc>
          <w:tcPr>
            <w:tcW w:w="816" w:type="dxa"/>
            <w:tcBorders>
              <w:top w:val="outset" w:color="000000" w:sz="8"/>
              <w:left w:val="outset" w:color="000000" w:sz="8"/>
              <w:bottom w:val="outset" w:color="000000" w:sz="8"/>
              <w:right w:val="outset" w:color="000000" w:sz="8"/>
            </w:tcBorders>
            <w:vAlign w:val="top"/>
          </w:tcPr>
          <w:bookmarkStart w:name="285" w:id="284"/>
          <w:p>
            <w:pPr>
              <w:spacing w:after="0"/>
              <w:ind w:left="0"/>
              <w:jc w:val="left"/>
            </w:pPr>
            <w:r>
              <w:rPr>
                <w:rFonts w:ascii="Arial"/>
                <w:b/>
                <w:i w:val="false"/>
                <w:color w:val="000000"/>
                <w:sz w:val="15"/>
              </w:rPr>
              <w:t>CLR</w:t>
            </w:r>
          </w:p>
          <w:bookmarkEnd w:id="284"/>
        </w:tc>
        <w:tc>
          <w:tcPr>
            <w:tcW w:w="3625" w:type="dxa"/>
            <w:tcBorders>
              <w:top w:val="outset" w:color="000000" w:sz="8"/>
              <w:left w:val="outset" w:color="000000" w:sz="8"/>
              <w:bottom w:val="outset" w:color="000000" w:sz="8"/>
              <w:right w:val="outset" w:color="000000" w:sz="8"/>
            </w:tcBorders>
            <w:vAlign w:val="top"/>
          </w:tcPr>
          <w:bookmarkStart w:name="286" w:id="285"/>
          <w:p>
            <w:pPr>
              <w:spacing w:after="0"/>
              <w:ind w:left="0"/>
              <w:jc w:val="left"/>
            </w:pPr>
            <w:r>
              <w:rPr>
                <w:rFonts w:ascii="Arial"/>
                <w:b w:val="false"/>
                <w:i w:val="false"/>
                <w:color w:val="000000"/>
                <w:sz w:val="15"/>
              </w:rPr>
              <w:t>Кларитроміцин</w:t>
            </w:r>
          </w:p>
          <w:bookmarkEnd w:id="285"/>
        </w:tc>
        <w:tc>
          <w:tcPr>
            <w:tcW w:w="827" w:type="dxa"/>
            <w:tcBorders>
              <w:top w:val="outset" w:color="000000" w:sz="8"/>
              <w:left w:val="outset" w:color="000000" w:sz="8"/>
              <w:bottom w:val="outset" w:color="000000" w:sz="8"/>
              <w:right w:val="outset" w:color="000000" w:sz="8"/>
            </w:tcBorders>
            <w:vAlign w:val="top"/>
          </w:tcPr>
          <w:bookmarkStart w:name="287" w:id="286"/>
          <w:p>
            <w:pPr>
              <w:spacing w:after="0"/>
              <w:ind w:left="0"/>
              <w:jc w:val="left"/>
            </w:pPr>
            <w:r>
              <w:rPr>
                <w:rFonts w:ascii="Arial"/>
                <w:b/>
                <w:i w:val="false"/>
                <w:color w:val="000000"/>
                <w:sz w:val="15"/>
              </w:rPr>
              <w:t>LNZ</w:t>
            </w:r>
          </w:p>
          <w:bookmarkEnd w:id="286"/>
        </w:tc>
        <w:tc>
          <w:tcPr>
            <w:tcW w:w="1715" w:type="dxa"/>
            <w:tcBorders>
              <w:top w:val="outset" w:color="000000" w:sz="8"/>
              <w:left w:val="outset" w:color="000000" w:sz="8"/>
              <w:bottom w:val="outset" w:color="000000" w:sz="8"/>
              <w:right w:val="outset" w:color="000000" w:sz="8"/>
            </w:tcBorders>
            <w:vAlign w:val="top"/>
          </w:tcPr>
          <w:bookmarkStart w:name="288" w:id="287"/>
          <w:p>
            <w:pPr>
              <w:spacing w:after="0"/>
              <w:ind w:left="0"/>
              <w:jc w:val="left"/>
            </w:pPr>
            <w:r>
              <w:rPr>
                <w:rFonts w:ascii="Arial"/>
                <w:b w:val="false"/>
                <w:i w:val="false"/>
                <w:color w:val="000000"/>
                <w:sz w:val="15"/>
              </w:rPr>
              <w:t>Лінезолід</w:t>
            </w:r>
          </w:p>
          <w:bookmarkEnd w:id="287"/>
        </w:tc>
        <w:tc>
          <w:tcPr>
            <w:tcW w:w="794" w:type="dxa"/>
            <w:tcBorders>
              <w:top w:val="outset" w:color="000000" w:sz="8"/>
              <w:left w:val="outset" w:color="000000" w:sz="8"/>
              <w:bottom w:val="outset" w:color="000000" w:sz="8"/>
              <w:right w:val="outset" w:color="000000" w:sz="8"/>
            </w:tcBorders>
            <w:vAlign w:val="top"/>
          </w:tcPr>
          <w:bookmarkStart w:name="289" w:id="288"/>
          <w:p>
            <w:pPr>
              <w:spacing w:after="0"/>
              <w:ind w:left="0"/>
              <w:jc w:val="left"/>
            </w:pPr>
            <w:r>
              <w:rPr>
                <w:rFonts w:ascii="Arial"/>
                <w:b/>
                <w:i w:val="false"/>
                <w:color w:val="000000"/>
                <w:sz w:val="15"/>
              </w:rPr>
              <w:t>TZP</w:t>
            </w:r>
          </w:p>
          <w:bookmarkEnd w:id="288"/>
        </w:tc>
        <w:tc>
          <w:tcPr>
            <w:tcW w:w="1913" w:type="dxa"/>
            <w:tcBorders>
              <w:top w:val="outset" w:color="000000" w:sz="8"/>
              <w:left w:val="outset" w:color="000000" w:sz="8"/>
              <w:bottom w:val="outset" w:color="000000" w:sz="8"/>
              <w:right w:val="outset" w:color="000000" w:sz="8"/>
            </w:tcBorders>
            <w:vAlign w:val="top"/>
          </w:tcPr>
          <w:bookmarkStart w:name="290" w:id="289"/>
          <w:p>
            <w:pPr>
              <w:spacing w:after="0"/>
              <w:ind w:left="0"/>
              <w:jc w:val="left"/>
            </w:pPr>
            <w:r>
              <w:rPr>
                <w:rFonts w:ascii="Arial"/>
                <w:b w:val="false"/>
                <w:i w:val="false"/>
                <w:color w:val="000000"/>
                <w:sz w:val="15"/>
              </w:rPr>
              <w:t>Піперацилін -тазобактам</w:t>
            </w:r>
          </w:p>
          <w:bookmarkEnd w:id="289"/>
        </w:tc>
      </w:tr>
      <w:tr>
        <w:trPr>
          <w:trHeight w:val="45" w:hRule="atLeast"/>
        </w:trPr>
        <w:tc>
          <w:tcPr>
            <w:tcW w:w="816" w:type="dxa"/>
            <w:tcBorders>
              <w:top w:val="outset" w:color="000000" w:sz="8"/>
              <w:left w:val="outset" w:color="000000" w:sz="8"/>
              <w:bottom w:val="outset" w:color="000000" w:sz="8"/>
              <w:right w:val="outset" w:color="000000" w:sz="8"/>
            </w:tcBorders>
            <w:vAlign w:val="top"/>
          </w:tcPr>
          <w:bookmarkStart w:name="291" w:id="290"/>
          <w:p>
            <w:pPr>
              <w:spacing w:after="0"/>
              <w:ind w:left="0"/>
              <w:jc w:val="left"/>
            </w:pPr>
            <w:r>
              <w:rPr>
                <w:rFonts w:ascii="Arial"/>
                <w:b/>
                <w:i w:val="false"/>
                <w:color w:val="000000"/>
                <w:sz w:val="15"/>
              </w:rPr>
              <w:t>COL</w:t>
            </w:r>
          </w:p>
          <w:bookmarkEnd w:id="290"/>
        </w:tc>
        <w:tc>
          <w:tcPr>
            <w:tcW w:w="3625" w:type="dxa"/>
            <w:tcBorders>
              <w:top w:val="outset" w:color="000000" w:sz="8"/>
              <w:left w:val="outset" w:color="000000" w:sz="8"/>
              <w:bottom w:val="outset" w:color="000000" w:sz="8"/>
              <w:right w:val="outset" w:color="000000" w:sz="8"/>
            </w:tcBorders>
            <w:vAlign w:val="top"/>
          </w:tcPr>
          <w:bookmarkStart w:name="292" w:id="291"/>
          <w:p>
            <w:pPr>
              <w:spacing w:after="0"/>
              <w:ind w:left="0"/>
              <w:jc w:val="left"/>
            </w:pPr>
            <w:r>
              <w:rPr>
                <w:rFonts w:ascii="Arial"/>
                <w:b w:val="false"/>
                <w:i w:val="false"/>
                <w:color w:val="000000"/>
                <w:sz w:val="15"/>
              </w:rPr>
              <w:t>Колістин</w:t>
            </w:r>
          </w:p>
          <w:bookmarkEnd w:id="291"/>
        </w:tc>
        <w:tc>
          <w:tcPr>
            <w:tcW w:w="827" w:type="dxa"/>
            <w:tcBorders>
              <w:top w:val="outset" w:color="000000" w:sz="8"/>
              <w:left w:val="outset" w:color="000000" w:sz="8"/>
              <w:bottom w:val="outset" w:color="000000" w:sz="8"/>
              <w:right w:val="outset" w:color="000000" w:sz="8"/>
            </w:tcBorders>
            <w:vAlign w:val="top"/>
          </w:tcPr>
          <w:bookmarkStart w:name="293" w:id="292"/>
          <w:p>
            <w:pPr>
              <w:spacing w:after="0"/>
              <w:ind w:left="0"/>
              <w:jc w:val="left"/>
            </w:pPr>
            <w:r>
              <w:rPr>
                <w:rFonts w:ascii="Arial"/>
                <w:b/>
                <w:i w:val="false"/>
                <w:color w:val="000000"/>
                <w:sz w:val="15"/>
              </w:rPr>
              <w:t>LVX</w:t>
            </w:r>
          </w:p>
          <w:bookmarkEnd w:id="292"/>
        </w:tc>
        <w:tc>
          <w:tcPr>
            <w:tcW w:w="1715" w:type="dxa"/>
            <w:tcBorders>
              <w:top w:val="outset" w:color="000000" w:sz="8"/>
              <w:left w:val="outset" w:color="000000" w:sz="8"/>
              <w:bottom w:val="outset" w:color="000000" w:sz="8"/>
              <w:right w:val="outset" w:color="000000" w:sz="8"/>
            </w:tcBorders>
            <w:vAlign w:val="top"/>
          </w:tcPr>
          <w:bookmarkStart w:name="294" w:id="293"/>
          <w:p>
            <w:pPr>
              <w:spacing w:after="0"/>
              <w:ind w:left="0"/>
              <w:jc w:val="left"/>
            </w:pPr>
            <w:r>
              <w:rPr>
                <w:rFonts w:ascii="Arial"/>
                <w:b w:val="false"/>
                <w:i w:val="false"/>
                <w:color w:val="000000"/>
                <w:sz w:val="15"/>
              </w:rPr>
              <w:t>Левофлоксацин</w:t>
            </w:r>
          </w:p>
          <w:bookmarkEnd w:id="293"/>
        </w:tc>
        <w:tc>
          <w:tcPr>
            <w:tcW w:w="794" w:type="dxa"/>
            <w:tcBorders>
              <w:top w:val="outset" w:color="000000" w:sz="8"/>
              <w:left w:val="outset" w:color="000000" w:sz="8"/>
              <w:bottom w:val="outset" w:color="000000" w:sz="8"/>
              <w:right w:val="outset" w:color="000000" w:sz="8"/>
            </w:tcBorders>
            <w:vAlign w:val="top"/>
          </w:tcPr>
          <w:bookmarkStart w:name="295" w:id="294"/>
          <w:p>
            <w:pPr>
              <w:spacing w:after="0"/>
              <w:ind w:left="0"/>
              <w:jc w:val="left"/>
            </w:pPr>
            <w:r>
              <w:rPr>
                <w:rFonts w:ascii="Arial"/>
                <w:b/>
                <w:i w:val="false"/>
                <w:color w:val="000000"/>
                <w:sz w:val="15"/>
              </w:rPr>
              <w:t>VAN</w:t>
            </w:r>
          </w:p>
          <w:bookmarkEnd w:id="294"/>
        </w:tc>
        <w:tc>
          <w:tcPr>
            <w:tcW w:w="1913" w:type="dxa"/>
            <w:tcBorders>
              <w:top w:val="outset" w:color="000000" w:sz="8"/>
              <w:left w:val="outset" w:color="000000" w:sz="8"/>
              <w:bottom w:val="outset" w:color="000000" w:sz="8"/>
              <w:right w:val="outset" w:color="000000" w:sz="8"/>
            </w:tcBorders>
            <w:vAlign w:val="top"/>
          </w:tcPr>
          <w:bookmarkStart w:name="296" w:id="295"/>
          <w:p>
            <w:pPr>
              <w:spacing w:after="0"/>
              <w:ind w:left="0"/>
              <w:jc w:val="left"/>
            </w:pPr>
            <w:r>
              <w:rPr>
                <w:rFonts w:ascii="Arial"/>
                <w:b w:val="false"/>
                <w:i w:val="false"/>
                <w:color w:val="000000"/>
                <w:sz w:val="15"/>
              </w:rPr>
              <w:t>Ванкоміцин</w:t>
            </w:r>
          </w:p>
          <w:bookmarkEnd w:id="295"/>
        </w:tc>
      </w:tr>
      <w:tr>
        <w:trPr>
          <w:trHeight w:val="45" w:hRule="atLeast"/>
        </w:trPr>
        <w:tc>
          <w:tcPr>
            <w:tcW w:w="816" w:type="dxa"/>
            <w:tcBorders>
              <w:top w:val="outset" w:color="000000" w:sz="8"/>
              <w:left w:val="outset" w:color="000000" w:sz="8"/>
              <w:bottom w:val="outset" w:color="000000" w:sz="8"/>
              <w:right w:val="outset" w:color="000000" w:sz="8"/>
            </w:tcBorders>
            <w:vAlign w:val="top"/>
          </w:tcPr>
          <w:bookmarkStart w:name="297" w:id="296"/>
          <w:p>
            <w:pPr>
              <w:spacing w:after="0"/>
              <w:ind w:left="0"/>
              <w:jc w:val="left"/>
            </w:pPr>
            <w:r>
              <w:rPr>
                <w:rFonts w:ascii="Arial"/>
                <w:b/>
                <w:i w:val="false"/>
                <w:color w:val="000000"/>
                <w:sz w:val="15"/>
              </w:rPr>
              <w:t>CRO</w:t>
            </w:r>
          </w:p>
          <w:bookmarkEnd w:id="296"/>
        </w:tc>
        <w:tc>
          <w:tcPr>
            <w:tcW w:w="3625" w:type="dxa"/>
            <w:tcBorders>
              <w:top w:val="outset" w:color="000000" w:sz="8"/>
              <w:left w:val="outset" w:color="000000" w:sz="8"/>
              <w:bottom w:val="outset" w:color="000000" w:sz="8"/>
              <w:right w:val="outset" w:color="000000" w:sz="8"/>
            </w:tcBorders>
            <w:vAlign w:val="top"/>
          </w:tcPr>
          <w:bookmarkStart w:name="298" w:id="297"/>
          <w:p>
            <w:pPr>
              <w:spacing w:after="0"/>
              <w:ind w:left="0"/>
              <w:jc w:val="left"/>
            </w:pPr>
            <w:r>
              <w:rPr>
                <w:rFonts w:ascii="Arial"/>
                <w:b w:val="false"/>
                <w:i w:val="false"/>
                <w:color w:val="000000"/>
                <w:sz w:val="15"/>
              </w:rPr>
              <w:t>Цефтріаксон</w:t>
            </w:r>
          </w:p>
          <w:bookmarkEnd w:id="297"/>
        </w:tc>
        <w:tc>
          <w:tcPr>
            <w:tcW w:w="827" w:type="dxa"/>
            <w:tcBorders>
              <w:top w:val="outset" w:color="000000" w:sz="8"/>
              <w:left w:val="outset" w:color="000000" w:sz="8"/>
              <w:bottom w:val="outset" w:color="000000" w:sz="8"/>
              <w:right w:val="outset" w:color="000000" w:sz="8"/>
            </w:tcBorders>
            <w:vAlign w:val="top"/>
          </w:tcPr>
          <w:bookmarkStart w:name="299" w:id="298"/>
          <w:p>
            <w:pPr>
              <w:spacing w:after="0"/>
              <w:ind w:left="0"/>
              <w:jc w:val="left"/>
            </w:pPr>
            <w:r>
              <w:rPr>
                <w:rFonts w:ascii="Arial"/>
                <w:b/>
                <w:i w:val="false"/>
                <w:color w:val="000000"/>
                <w:sz w:val="15"/>
              </w:rPr>
              <w:t>MEM</w:t>
            </w:r>
          </w:p>
          <w:bookmarkEnd w:id="298"/>
        </w:tc>
        <w:tc>
          <w:tcPr>
            <w:tcW w:w="1715" w:type="dxa"/>
            <w:tcBorders>
              <w:top w:val="outset" w:color="000000" w:sz="8"/>
              <w:left w:val="outset" w:color="000000" w:sz="8"/>
              <w:bottom w:val="outset" w:color="000000" w:sz="8"/>
              <w:right w:val="outset" w:color="000000" w:sz="8"/>
            </w:tcBorders>
            <w:vAlign w:val="top"/>
          </w:tcPr>
          <w:bookmarkStart w:name="300" w:id="299"/>
          <w:p>
            <w:pPr>
              <w:spacing w:after="0"/>
              <w:ind w:left="0"/>
              <w:jc w:val="left"/>
            </w:pPr>
            <w:r>
              <w:rPr>
                <w:rFonts w:ascii="Arial"/>
                <w:b w:val="false"/>
                <w:i w:val="false"/>
                <w:color w:val="000000"/>
                <w:sz w:val="15"/>
              </w:rPr>
              <w:t>Меропенем</w:t>
            </w:r>
          </w:p>
          <w:bookmarkEnd w:id="299"/>
        </w:tc>
        <w:tc>
          <w:tcPr>
            <w:tcW w:w="794" w:type="dxa"/>
            <w:tcBorders>
              <w:top w:val="outset" w:color="000000" w:sz="8"/>
              <w:left w:val="outset" w:color="000000" w:sz="8"/>
              <w:bottom w:val="outset" w:color="000000" w:sz="8"/>
              <w:right w:val="outset" w:color="000000" w:sz="8"/>
            </w:tcBorders>
            <w:vAlign w:val="top"/>
          </w:tcPr>
          <w:bookmarkStart w:name="301" w:id="300"/>
          <w:p>
            <w:pPr>
              <w:spacing w:after="0"/>
              <w:ind w:left="0"/>
              <w:jc w:val="left"/>
            </w:pPr>
            <w:r>
              <w:rPr>
                <w:rFonts w:ascii="Arial"/>
                <w:b/>
                <w:i w:val="false"/>
                <w:color w:val="000000"/>
                <w:sz w:val="15"/>
              </w:rPr>
              <w:t>MFX</w:t>
            </w:r>
          </w:p>
          <w:bookmarkEnd w:id="300"/>
        </w:tc>
        <w:tc>
          <w:tcPr>
            <w:tcW w:w="1913" w:type="dxa"/>
            <w:tcBorders>
              <w:top w:val="outset" w:color="000000" w:sz="8"/>
              <w:left w:val="outset" w:color="000000" w:sz="8"/>
              <w:bottom w:val="outset" w:color="000000" w:sz="8"/>
              <w:right w:val="outset" w:color="000000" w:sz="8"/>
            </w:tcBorders>
            <w:vAlign w:val="top"/>
          </w:tcPr>
          <w:bookmarkStart w:name="302" w:id="301"/>
          <w:p>
            <w:pPr>
              <w:spacing w:after="0"/>
              <w:ind w:left="0"/>
              <w:jc w:val="left"/>
            </w:pPr>
            <w:r>
              <w:rPr>
                <w:rFonts w:ascii="Arial"/>
                <w:b w:val="false"/>
                <w:i w:val="false"/>
                <w:color w:val="000000"/>
                <w:sz w:val="15"/>
              </w:rPr>
              <w:t>Моксіфлоксацин</w:t>
            </w:r>
          </w:p>
          <w:bookmarkEnd w:id="301"/>
        </w:tc>
      </w:tr>
    </w:tbl>
    <w:p>
      <w:pPr>
        <w:spacing/>
        <w:ind w:left="0"/>
        <w:jc w:val="left"/>
      </w:pPr>
      <w:r>
        <w:br/>
      </w:r>
    </w:p>
    <w:bookmarkStart w:name="303" w:id="302"/>
    <w:p>
      <w:pPr>
        <w:spacing w:after="0"/>
        <w:ind w:firstLine="240"/>
        <w:jc w:val="left"/>
      </w:pPr>
      <w:r>
        <w:rPr>
          <w:rFonts w:ascii="Arial"/>
          <w:b w:val="false"/>
          <w:i w:val="false"/>
          <w:color w:val="000000"/>
          <w:sz w:val="18"/>
        </w:rPr>
        <w:t xml:space="preserve"> </w:t>
      </w:r>
    </w:p>
    <w:bookmarkEnd w:id="302"/>
    <w:bookmarkStart w:name="304" w:id="303"/>
    <w:p>
      <w:pPr>
        <w:spacing w:after="0"/>
        <w:ind w:firstLine="240"/>
        <w:jc w:val="right"/>
      </w:pPr>
      <w:r>
        <w:rPr>
          <w:rFonts w:ascii="Arial"/>
          <w:b w:val="false"/>
          <w:i w:val="false"/>
          <w:color w:val="000000"/>
          <w:sz w:val="18"/>
        </w:rPr>
        <w:t>Додаток 4</w:t>
      </w:r>
      <w:r>
        <w:br/>
      </w:r>
      <w:r>
        <w:rPr>
          <w:rFonts w:ascii="Arial"/>
          <w:b w:val="false"/>
          <w:i w:val="false"/>
          <w:color w:val="000000"/>
          <w:sz w:val="18"/>
        </w:rPr>
        <w:t>до Порядку здійснення дозорного епідеміологічного нагляду за протимікробною резистентністю інвазивних патогенів</w:t>
      </w:r>
      <w:r>
        <w:br/>
      </w:r>
      <w:r>
        <w:rPr>
          <w:rFonts w:ascii="Arial"/>
          <w:b w:val="false"/>
          <w:i w:val="false"/>
          <w:color w:val="000000"/>
          <w:sz w:val="18"/>
        </w:rPr>
        <w:t>(пункт 3 розділу III)</w:t>
      </w:r>
    </w:p>
    <w:bookmarkEnd w:id="303"/>
    <w:bookmarkStart w:name="305" w:id="304"/>
    <w:p>
      <w:pPr>
        <w:pStyle w:val="Heading3"/>
        <w:spacing w:after="0"/>
        <w:ind w:left="0"/>
        <w:jc w:val="center"/>
      </w:pPr>
      <w:r>
        <w:rPr>
          <w:rFonts w:ascii="Arial"/>
          <w:color w:val="000000"/>
          <w:sz w:val="27"/>
        </w:rPr>
        <w:t>Джерела випадкових і систематичних помилок в даних дозорного епіднагляду за стійкістю до протимікробних препаратів</w:t>
      </w:r>
    </w:p>
    <w:bookmarkEnd w:id="304"/>
    <w:tbl>
      <w:tblPr>
        <w:tblW w:w="0" w:type="auto"/>
        <w:tblCellSpacing w:w="0" w:type="auto"/>
        <w:tblInd w:w="115" w:type="dxa"/>
        <w:tblBorders>
          <w:top w:val="inset" w:color="000000" w:sz="8"/>
          <w:left w:val="inset" w:color="000000" w:sz="8"/>
          <w:bottom w:val="inset" w:color="000000" w:sz="8"/>
          <w:right w:val="inset" w:color="000000" w:sz="8"/>
          <w:insideH w:val="none"/>
          <w:insideV w:val="none"/>
        </w:tblBorders>
      </w:tblPr>
      <w:tblGrid>
        <w:gridCol w:w="1745"/>
        <w:gridCol w:w="2131"/>
        <w:gridCol w:w="2907"/>
        <w:gridCol w:w="2907"/>
      </w:tblGrid>
      <w:tr>
        <w:trPr>
          <w:trHeight w:val="45" w:hRule="atLeast"/>
        </w:trPr>
        <w:tc>
          <w:tcPr>
            <w:tcW w:w="1745" w:type="dxa"/>
            <w:vMerge w:val="restart"/>
            <w:tcBorders>
              <w:top w:val="outset" w:color="000000" w:sz="8"/>
              <w:left w:val="outset" w:color="000000" w:sz="8"/>
              <w:bottom w:val="outset" w:color="000000" w:sz="8"/>
              <w:right w:val="outset" w:color="000000" w:sz="8"/>
            </w:tcBorders>
            <w:vAlign w:val="top"/>
          </w:tcPr>
          <w:bookmarkStart w:name="306" w:id="305"/>
          <w:p>
            <w:pPr>
              <w:spacing w:after="0"/>
              <w:ind w:left="0"/>
              <w:jc w:val="center"/>
            </w:pPr>
            <w:r>
              <w:rPr>
                <w:rFonts w:ascii="Arial"/>
                <w:b/>
                <w:i w:val="false"/>
                <w:color w:val="000000"/>
                <w:sz w:val="15"/>
              </w:rPr>
              <w:t>Випадкова помилка</w:t>
            </w:r>
          </w:p>
          <w:bookmarkEnd w:id="305"/>
        </w:tc>
        <w:tc>
          <w:tcPr>
            <w:tcW w:w="2131" w:type="dxa"/>
            <w:tcBorders>
              <w:top w:val="outset" w:color="000000" w:sz="8"/>
              <w:left w:val="outset" w:color="000000" w:sz="8"/>
              <w:bottom w:val="outset" w:color="000000" w:sz="8"/>
              <w:right w:val="outset" w:color="000000" w:sz="8"/>
            </w:tcBorders>
            <w:vAlign w:val="top"/>
          </w:tcPr>
          <w:bookmarkStart w:name="307" w:id="306"/>
          <w:p>
            <w:pPr>
              <w:spacing w:after="0"/>
              <w:ind w:left="0"/>
              <w:jc w:val="center"/>
            </w:pPr>
            <w:r>
              <w:rPr>
                <w:rFonts w:ascii="Arial"/>
                <w:b/>
                <w:i w:val="false"/>
                <w:color w:val="000000"/>
                <w:sz w:val="15"/>
              </w:rPr>
              <w:t>Тип помилки/зміщення</w:t>
            </w:r>
          </w:p>
          <w:bookmarkEnd w:id="306"/>
        </w:tc>
        <w:tc>
          <w:tcPr>
            <w:tcW w:w="2907" w:type="dxa"/>
            <w:tcBorders>
              <w:top w:val="outset" w:color="000000" w:sz="8"/>
              <w:left w:val="outset" w:color="000000" w:sz="8"/>
              <w:bottom w:val="outset" w:color="000000" w:sz="8"/>
              <w:right w:val="outset" w:color="000000" w:sz="8"/>
            </w:tcBorders>
            <w:vAlign w:val="top"/>
          </w:tcPr>
          <w:bookmarkStart w:name="308" w:id="307"/>
          <w:p>
            <w:pPr>
              <w:spacing w:after="0"/>
              <w:ind w:left="0"/>
              <w:jc w:val="center"/>
            </w:pPr>
            <w:r>
              <w:rPr>
                <w:rFonts w:ascii="Arial"/>
                <w:b/>
                <w:i w:val="false"/>
                <w:color w:val="000000"/>
                <w:sz w:val="15"/>
              </w:rPr>
              <w:t>Механізм</w:t>
            </w:r>
          </w:p>
          <w:bookmarkEnd w:id="307"/>
        </w:tc>
        <w:tc>
          <w:tcPr>
            <w:tcW w:w="2907" w:type="dxa"/>
            <w:tcBorders>
              <w:top w:val="outset" w:color="000000" w:sz="8"/>
              <w:left w:val="outset" w:color="000000" w:sz="8"/>
              <w:bottom w:val="outset" w:color="000000" w:sz="8"/>
              <w:right w:val="outset" w:color="000000" w:sz="8"/>
            </w:tcBorders>
            <w:vAlign w:val="top"/>
          </w:tcPr>
          <w:bookmarkStart w:name="309" w:id="308"/>
          <w:p>
            <w:pPr>
              <w:spacing w:after="0"/>
              <w:ind w:left="0"/>
              <w:jc w:val="center"/>
            </w:pPr>
            <w:r>
              <w:rPr>
                <w:rFonts w:ascii="Arial"/>
                <w:b/>
                <w:i w:val="false"/>
                <w:color w:val="000000"/>
                <w:sz w:val="15"/>
              </w:rPr>
              <w:t>Рішення проблеми</w:t>
            </w:r>
          </w:p>
          <w:bookmarkEnd w:id="308"/>
        </w:tc>
      </w:tr>
      <w:tr>
        <w:trPr>
          <w:trHeight w:val="45" w:hRule="atLeast"/>
        </w:trPr>
        <w:tc>
          <w:tcPr>
            <w:tcW w:w="0" w:type="auto"/>
            <w:vMerge/>
            <w:tcBorders>
              <w:top w:val="nil"/>
              <w:left w:val="outset" w:color="000000" w:sz="8"/>
              <w:bottom w:val="outset" w:color="000000" w:sz="8"/>
              <w:right w:val="outset" w:color="000000" w:sz="8"/>
            </w:tcBorders>
          </w:tcPr>
          <w:p/>
        </w:tc>
        <w:tc>
          <w:tcPr>
            <w:tcW w:w="2131" w:type="dxa"/>
            <w:tcBorders>
              <w:top w:val="outset" w:color="000000" w:sz="8"/>
              <w:left w:val="outset" w:color="000000" w:sz="8"/>
              <w:bottom w:val="outset" w:color="000000" w:sz="8"/>
              <w:right w:val="outset" w:color="000000" w:sz="8"/>
            </w:tcBorders>
            <w:vAlign w:val="top"/>
          </w:tcPr>
          <w:bookmarkStart w:name="310" w:id="309"/>
          <w:p>
            <w:pPr>
              <w:spacing w:after="0"/>
              <w:ind w:left="0"/>
              <w:jc w:val="left"/>
            </w:pPr>
            <w:r>
              <w:rPr>
                <w:rFonts w:ascii="Arial"/>
                <w:b w:val="false"/>
                <w:i w:val="false"/>
                <w:color w:val="000000"/>
                <w:sz w:val="15"/>
              </w:rPr>
              <w:t>Варіації відбору</w:t>
            </w:r>
          </w:p>
          <w:bookmarkEnd w:id="309"/>
        </w:tc>
        <w:tc>
          <w:tcPr>
            <w:tcW w:w="2907" w:type="dxa"/>
            <w:tcBorders>
              <w:top w:val="outset" w:color="000000" w:sz="8"/>
              <w:left w:val="outset" w:color="000000" w:sz="8"/>
              <w:bottom w:val="outset" w:color="000000" w:sz="8"/>
              <w:right w:val="outset" w:color="000000" w:sz="8"/>
            </w:tcBorders>
            <w:vAlign w:val="top"/>
          </w:tcPr>
          <w:bookmarkStart w:name="311" w:id="310"/>
          <w:p>
            <w:pPr>
              <w:spacing w:after="0"/>
              <w:ind w:left="0"/>
              <w:jc w:val="left"/>
            </w:pPr>
            <w:r>
              <w:rPr>
                <w:rFonts w:ascii="Arial"/>
                <w:b w:val="false"/>
                <w:i w:val="false"/>
                <w:color w:val="000000"/>
                <w:sz w:val="15"/>
              </w:rPr>
              <w:t>Випадковий збіг обставин</w:t>
            </w:r>
          </w:p>
          <w:bookmarkEnd w:id="310"/>
        </w:tc>
        <w:tc>
          <w:tcPr>
            <w:tcW w:w="2907" w:type="dxa"/>
            <w:tcBorders>
              <w:top w:val="outset" w:color="000000" w:sz="8"/>
              <w:left w:val="outset" w:color="000000" w:sz="8"/>
              <w:bottom w:val="outset" w:color="000000" w:sz="8"/>
              <w:right w:val="outset" w:color="000000" w:sz="8"/>
            </w:tcBorders>
            <w:vAlign w:val="top"/>
          </w:tcPr>
          <w:bookmarkStart w:name="312" w:id="311"/>
          <w:p>
            <w:pPr>
              <w:spacing w:after="0"/>
              <w:ind w:left="0"/>
              <w:jc w:val="left"/>
            </w:pPr>
            <w:r>
              <w:rPr>
                <w:rFonts w:ascii="Arial"/>
                <w:b w:val="false"/>
                <w:i w:val="false"/>
                <w:color w:val="000000"/>
                <w:sz w:val="15"/>
              </w:rPr>
              <w:t>Збільшення розміру вибірки</w:t>
            </w:r>
          </w:p>
          <w:bookmarkEnd w:id="311"/>
        </w:tc>
      </w:tr>
      <w:tr>
        <w:trPr>
          <w:trHeight w:val="45" w:hRule="atLeast"/>
        </w:trPr>
        <w:tc>
          <w:tcPr>
            <w:tcW w:w="0" w:type="auto"/>
            <w:vMerge/>
            <w:tcBorders>
              <w:top w:val="nil"/>
              <w:left w:val="outset" w:color="000000" w:sz="8"/>
              <w:bottom w:val="outset" w:color="000000" w:sz="8"/>
              <w:right w:val="outset" w:color="000000" w:sz="8"/>
            </w:tcBorders>
          </w:tcPr>
          <w:p/>
        </w:tc>
        <w:tc>
          <w:tcPr>
            <w:tcW w:w="2131" w:type="dxa"/>
            <w:tcBorders>
              <w:top w:val="outset" w:color="000000" w:sz="8"/>
              <w:left w:val="outset" w:color="000000" w:sz="8"/>
              <w:bottom w:val="outset" w:color="000000" w:sz="8"/>
              <w:right w:val="outset" w:color="000000" w:sz="8"/>
            </w:tcBorders>
            <w:vAlign w:val="top"/>
          </w:tcPr>
          <w:bookmarkStart w:name="313" w:id="312"/>
          <w:p>
            <w:pPr>
              <w:spacing w:after="0"/>
              <w:ind w:left="0"/>
              <w:jc w:val="left"/>
            </w:pPr>
            <w:r>
              <w:rPr>
                <w:rFonts w:ascii="Arial"/>
                <w:b w:val="false"/>
                <w:i w:val="false"/>
                <w:color w:val="000000"/>
                <w:sz w:val="15"/>
              </w:rPr>
              <w:t>Варіація вимірювання</w:t>
            </w:r>
          </w:p>
          <w:bookmarkEnd w:id="312"/>
        </w:tc>
        <w:tc>
          <w:tcPr>
            <w:tcW w:w="2907" w:type="dxa"/>
            <w:tcBorders>
              <w:top w:val="outset" w:color="000000" w:sz="8"/>
              <w:left w:val="outset" w:color="000000" w:sz="8"/>
              <w:bottom w:val="outset" w:color="000000" w:sz="8"/>
              <w:right w:val="outset" w:color="000000" w:sz="8"/>
            </w:tcBorders>
            <w:vAlign w:val="top"/>
          </w:tcPr>
          <w:bookmarkStart w:name="314" w:id="313"/>
          <w:p>
            <w:pPr>
              <w:spacing w:after="0"/>
              <w:ind w:left="0"/>
              <w:jc w:val="left"/>
            </w:pPr>
            <w:r>
              <w:rPr>
                <w:rFonts w:ascii="Arial"/>
                <w:b w:val="false"/>
                <w:i w:val="false"/>
                <w:color w:val="000000"/>
                <w:sz w:val="15"/>
              </w:rPr>
              <w:t>Спосіб застосування лабораторних методик змінюється від тесту до тесту</w:t>
            </w:r>
          </w:p>
          <w:bookmarkEnd w:id="313"/>
        </w:tc>
        <w:tc>
          <w:tcPr>
            <w:tcW w:w="2907" w:type="dxa"/>
            <w:tcBorders>
              <w:top w:val="outset" w:color="000000" w:sz="8"/>
              <w:left w:val="outset" w:color="000000" w:sz="8"/>
              <w:bottom w:val="outset" w:color="000000" w:sz="8"/>
              <w:right w:val="outset" w:color="000000" w:sz="8"/>
            </w:tcBorders>
            <w:vAlign w:val="top"/>
          </w:tcPr>
          <w:bookmarkStart w:name="315" w:id="314"/>
          <w:p>
            <w:pPr>
              <w:spacing w:after="0"/>
              <w:ind w:left="0"/>
              <w:jc w:val="left"/>
            </w:pPr>
            <w:r>
              <w:rPr>
                <w:rFonts w:ascii="Arial"/>
                <w:b w:val="false"/>
                <w:i w:val="false"/>
                <w:color w:val="000000"/>
                <w:sz w:val="15"/>
              </w:rPr>
              <w:t>Збільшення розміру вибірки Стандартизація методів Постійне навчання персоналу лабораторії</w:t>
            </w:r>
            <w:r>
              <w:br/>
            </w:r>
            <w:r>
              <w:rPr>
                <w:rFonts w:ascii="Arial"/>
                <w:b w:val="false"/>
                <w:i w:val="false"/>
                <w:color w:val="000000"/>
                <w:sz w:val="15"/>
              </w:rPr>
              <w:t>Впровадження лабораторних систем забезпечення якості</w:t>
            </w:r>
          </w:p>
          <w:bookmarkEnd w:id="314"/>
        </w:tc>
      </w:tr>
      <w:tr>
        <w:trPr>
          <w:trHeight w:val="45" w:hRule="atLeast"/>
        </w:trPr>
        <w:tc>
          <w:tcPr>
            <w:tcW w:w="1745" w:type="dxa"/>
            <w:vMerge w:val="restart"/>
            <w:tcBorders>
              <w:top w:val="outset" w:color="000000" w:sz="8"/>
              <w:left w:val="outset" w:color="000000" w:sz="8"/>
              <w:bottom w:val="outset" w:color="000000" w:sz="8"/>
              <w:right w:val="outset" w:color="000000" w:sz="8"/>
            </w:tcBorders>
            <w:vAlign w:val="top"/>
          </w:tcPr>
          <w:bookmarkStart w:name="316" w:id="315"/>
          <w:p>
            <w:pPr>
              <w:spacing w:after="0"/>
              <w:ind w:left="0"/>
              <w:jc w:val="center"/>
            </w:pPr>
            <w:r>
              <w:rPr>
                <w:rFonts w:ascii="Arial"/>
                <w:b/>
                <w:i w:val="false"/>
                <w:color w:val="000000"/>
                <w:sz w:val="15"/>
              </w:rPr>
              <w:t>Систематична помилка</w:t>
            </w:r>
          </w:p>
          <w:bookmarkEnd w:id="315"/>
        </w:tc>
        <w:tc>
          <w:tcPr>
            <w:tcW w:w="0" w:type="auto"/>
            <w:gridSpan w:val="3"/>
            <w:tcBorders>
              <w:top w:val="outset" w:color="000000" w:sz="8"/>
              <w:left w:val="outset" w:color="000000" w:sz="8"/>
              <w:bottom w:val="outset" w:color="000000" w:sz="8"/>
              <w:right w:val="outset" w:color="000000" w:sz="8"/>
            </w:tcBorders>
            <w:vAlign w:val="top"/>
          </w:tcPr>
          <w:bookmarkStart w:name="317" w:id="316"/>
          <w:p>
            <w:pPr>
              <w:spacing w:after="0"/>
              <w:ind w:left="0"/>
              <w:jc w:val="center"/>
            </w:pPr>
            <w:r>
              <w:rPr>
                <w:rFonts w:ascii="Arial"/>
                <w:b/>
                <w:i w:val="false"/>
                <w:color w:val="000000"/>
                <w:sz w:val="15"/>
              </w:rPr>
              <w:t>Зміщення, пов'язане з методиками відбору</w:t>
            </w:r>
          </w:p>
          <w:bookmarkEnd w:id="316"/>
        </w:tc>
      </w:tr>
      <w:tr>
        <w:trPr>
          <w:trHeight w:val="45" w:hRule="atLeast"/>
        </w:trPr>
        <w:tc>
          <w:tcPr>
            <w:tcW w:w="0" w:type="auto"/>
            <w:vMerge/>
            <w:tcBorders>
              <w:top w:val="nil"/>
              <w:left w:val="outset" w:color="000000" w:sz="8"/>
              <w:bottom w:val="outset" w:color="000000" w:sz="8"/>
              <w:right w:val="outset" w:color="000000" w:sz="8"/>
            </w:tcBorders>
          </w:tcPr>
          <w:p/>
        </w:tc>
        <w:tc>
          <w:tcPr>
            <w:tcW w:w="2131" w:type="dxa"/>
            <w:tcBorders>
              <w:top w:val="outset" w:color="000000" w:sz="8"/>
              <w:left w:val="outset" w:color="000000" w:sz="8"/>
              <w:bottom w:val="outset" w:color="000000" w:sz="8"/>
              <w:right w:val="outset" w:color="000000" w:sz="8"/>
            </w:tcBorders>
            <w:vAlign w:val="top"/>
          </w:tcPr>
          <w:bookmarkStart w:name="318" w:id="317"/>
          <w:p>
            <w:pPr>
              <w:spacing w:after="0"/>
              <w:ind w:left="0"/>
              <w:jc w:val="left"/>
            </w:pPr>
            <w:r>
              <w:rPr>
                <w:rFonts w:ascii="Arial"/>
                <w:b w:val="false"/>
                <w:i w:val="false"/>
                <w:color w:val="000000"/>
                <w:sz w:val="15"/>
              </w:rPr>
              <w:t>Вибір установ, що беруть участь</w:t>
            </w:r>
          </w:p>
          <w:bookmarkEnd w:id="317"/>
        </w:tc>
        <w:tc>
          <w:tcPr>
            <w:tcW w:w="2907" w:type="dxa"/>
            <w:tcBorders>
              <w:top w:val="outset" w:color="000000" w:sz="8"/>
              <w:left w:val="outset" w:color="000000" w:sz="8"/>
              <w:bottom w:val="outset" w:color="000000" w:sz="8"/>
              <w:right w:val="outset" w:color="000000" w:sz="8"/>
            </w:tcBorders>
            <w:vAlign w:val="top"/>
          </w:tcPr>
          <w:bookmarkStart w:name="319" w:id="318"/>
          <w:p>
            <w:pPr>
              <w:spacing w:after="0"/>
              <w:ind w:left="0"/>
              <w:jc w:val="left"/>
            </w:pPr>
            <w:r>
              <w:rPr>
                <w:rFonts w:ascii="Arial"/>
                <w:b w:val="false"/>
                <w:i w:val="false"/>
                <w:color w:val="000000"/>
                <w:sz w:val="15"/>
              </w:rPr>
              <w:t>Відбір тільки особливих популяцій пацієнтів, наприклад, пацієнтів спеціалізованих лікарень, відділень анестезіології, реанімації та інтенсивної терапії і міських медичних центрів</w:t>
            </w:r>
          </w:p>
          <w:bookmarkEnd w:id="318"/>
        </w:tc>
        <w:tc>
          <w:tcPr>
            <w:tcW w:w="2907" w:type="dxa"/>
            <w:tcBorders>
              <w:top w:val="outset" w:color="000000" w:sz="8"/>
              <w:left w:val="outset" w:color="000000" w:sz="8"/>
              <w:bottom w:val="outset" w:color="000000" w:sz="8"/>
              <w:right w:val="outset" w:color="000000" w:sz="8"/>
            </w:tcBorders>
            <w:vAlign w:val="top"/>
          </w:tcPr>
          <w:bookmarkStart w:name="320" w:id="319"/>
          <w:p>
            <w:pPr>
              <w:spacing w:after="0"/>
              <w:ind w:left="0"/>
              <w:jc w:val="left"/>
            </w:pPr>
            <w:r>
              <w:rPr>
                <w:rFonts w:ascii="Arial"/>
                <w:b w:val="false"/>
                <w:i w:val="false"/>
                <w:color w:val="000000"/>
                <w:sz w:val="15"/>
              </w:rPr>
              <w:t>Вибір комбінації різних типів лікарень та відділень з різних географічних регіонів</w:t>
            </w:r>
          </w:p>
          <w:bookmarkEnd w:id="319"/>
        </w:tc>
      </w:tr>
      <w:tr>
        <w:trPr>
          <w:trHeight w:val="45" w:hRule="atLeast"/>
        </w:trPr>
        <w:tc>
          <w:tcPr>
            <w:tcW w:w="0" w:type="auto"/>
            <w:vMerge/>
            <w:tcBorders>
              <w:top w:val="nil"/>
              <w:left w:val="outset" w:color="000000" w:sz="8"/>
              <w:bottom w:val="outset" w:color="000000" w:sz="8"/>
              <w:right w:val="outset" w:color="000000" w:sz="8"/>
            </w:tcBorders>
          </w:tcPr>
          <w:p/>
        </w:tc>
        <w:tc>
          <w:tcPr>
            <w:tcW w:w="2131" w:type="dxa"/>
            <w:tcBorders>
              <w:top w:val="outset" w:color="000000" w:sz="8"/>
              <w:left w:val="outset" w:color="000000" w:sz="8"/>
              <w:bottom w:val="outset" w:color="000000" w:sz="8"/>
              <w:right w:val="outset" w:color="000000" w:sz="8"/>
            </w:tcBorders>
            <w:vAlign w:val="top"/>
          </w:tcPr>
          <w:bookmarkStart w:name="321" w:id="320"/>
          <w:p>
            <w:pPr>
              <w:spacing w:after="0"/>
              <w:ind w:left="0"/>
              <w:jc w:val="left"/>
            </w:pPr>
            <w:r>
              <w:rPr>
                <w:rFonts w:ascii="Arial"/>
                <w:b w:val="false"/>
                <w:i w:val="false"/>
                <w:color w:val="000000"/>
                <w:sz w:val="15"/>
              </w:rPr>
              <w:t>Вибір пацієнтів</w:t>
            </w:r>
          </w:p>
          <w:bookmarkEnd w:id="320"/>
        </w:tc>
        <w:tc>
          <w:tcPr>
            <w:tcW w:w="2907" w:type="dxa"/>
            <w:tcBorders>
              <w:top w:val="outset" w:color="000000" w:sz="8"/>
              <w:left w:val="outset" w:color="000000" w:sz="8"/>
              <w:bottom w:val="outset" w:color="000000" w:sz="8"/>
              <w:right w:val="outset" w:color="000000" w:sz="8"/>
            </w:tcBorders>
            <w:vAlign w:val="top"/>
          </w:tcPr>
          <w:bookmarkStart w:name="322" w:id="321"/>
          <w:p>
            <w:pPr>
              <w:spacing w:after="0"/>
              <w:ind w:left="0"/>
              <w:jc w:val="left"/>
            </w:pPr>
            <w:r>
              <w:rPr>
                <w:rFonts w:ascii="Arial"/>
                <w:b w:val="false"/>
                <w:i w:val="false"/>
                <w:color w:val="000000"/>
                <w:sz w:val="15"/>
              </w:rPr>
              <w:t>Відбір тільки важких випадків або випадків невдалого лікування</w:t>
            </w:r>
          </w:p>
          <w:bookmarkEnd w:id="321"/>
        </w:tc>
        <w:tc>
          <w:tcPr>
            <w:tcW w:w="2907" w:type="dxa"/>
            <w:tcBorders>
              <w:top w:val="outset" w:color="000000" w:sz="8"/>
              <w:left w:val="outset" w:color="000000" w:sz="8"/>
              <w:bottom w:val="outset" w:color="000000" w:sz="8"/>
              <w:right w:val="outset" w:color="000000" w:sz="8"/>
            </w:tcBorders>
            <w:vAlign w:val="top"/>
          </w:tcPr>
          <w:bookmarkStart w:name="323" w:id="322"/>
          <w:p>
            <w:pPr>
              <w:spacing w:after="0"/>
              <w:ind w:left="0"/>
              <w:jc w:val="left"/>
            </w:pPr>
            <w:r>
              <w:rPr>
                <w:rFonts w:ascii="Arial"/>
                <w:b w:val="false"/>
                <w:i w:val="false"/>
                <w:color w:val="000000"/>
                <w:sz w:val="15"/>
              </w:rPr>
              <w:t>Вдосконалення виявлення випадків: сприяння відбору всіх пацієнтів з ознаками інфекції кровотоку до початку лікування (активне виявлення випадків)</w:t>
            </w:r>
          </w:p>
          <w:bookmarkEnd w:id="322"/>
        </w:tc>
      </w:tr>
      <w:tr>
        <w:trPr>
          <w:trHeight w:val="45" w:hRule="atLeast"/>
        </w:trPr>
        <w:tc>
          <w:tcPr>
            <w:tcW w:w="0" w:type="auto"/>
            <w:vMerge/>
            <w:tcBorders>
              <w:top w:val="nil"/>
              <w:left w:val="outset" w:color="000000" w:sz="8"/>
              <w:bottom w:val="outset" w:color="000000" w:sz="8"/>
              <w:right w:val="outset" w:color="000000" w:sz="8"/>
            </w:tcBorders>
          </w:tcPr>
          <w:p/>
        </w:tc>
        <w:tc>
          <w:tcPr>
            <w:tcW w:w="0" w:type="auto"/>
            <w:gridSpan w:val="3"/>
            <w:tcBorders>
              <w:top w:val="outset" w:color="000000" w:sz="8"/>
              <w:left w:val="outset" w:color="000000" w:sz="8"/>
              <w:bottom w:val="outset" w:color="000000" w:sz="8"/>
              <w:right w:val="outset" w:color="000000" w:sz="8"/>
            </w:tcBorders>
            <w:vAlign w:val="top"/>
          </w:tcPr>
          <w:bookmarkStart w:name="324" w:id="323"/>
          <w:p>
            <w:pPr>
              <w:spacing w:after="0"/>
              <w:ind w:left="0"/>
              <w:jc w:val="center"/>
            </w:pPr>
            <w:r>
              <w:rPr>
                <w:rFonts w:ascii="Arial"/>
                <w:b/>
                <w:i w:val="false"/>
                <w:color w:val="000000"/>
                <w:sz w:val="15"/>
              </w:rPr>
              <w:t>Зміщення, пов'язане з лабораторними методами</w:t>
            </w:r>
          </w:p>
          <w:bookmarkEnd w:id="323"/>
        </w:tc>
      </w:tr>
      <w:tr>
        <w:trPr>
          <w:trHeight w:val="45" w:hRule="atLeast"/>
        </w:trPr>
        <w:tc>
          <w:tcPr>
            <w:tcW w:w="0" w:type="auto"/>
            <w:vMerge/>
            <w:tcBorders>
              <w:top w:val="nil"/>
              <w:left w:val="outset" w:color="000000" w:sz="8"/>
              <w:bottom w:val="outset" w:color="000000" w:sz="8"/>
              <w:right w:val="outset" w:color="000000" w:sz="8"/>
            </w:tcBorders>
          </w:tcPr>
          <w:p/>
        </w:tc>
        <w:tc>
          <w:tcPr>
            <w:tcW w:w="2131" w:type="dxa"/>
            <w:tcBorders>
              <w:top w:val="outset" w:color="000000" w:sz="8"/>
              <w:left w:val="outset" w:color="000000" w:sz="8"/>
              <w:bottom w:val="outset" w:color="000000" w:sz="8"/>
              <w:right w:val="outset" w:color="000000" w:sz="8"/>
            </w:tcBorders>
            <w:vAlign w:val="top"/>
          </w:tcPr>
          <w:bookmarkStart w:name="325" w:id="324"/>
          <w:p>
            <w:pPr>
              <w:spacing w:after="0"/>
              <w:ind w:left="0"/>
              <w:jc w:val="left"/>
            </w:pPr>
            <w:r>
              <w:rPr>
                <w:rFonts w:ascii="Arial"/>
                <w:b w:val="false"/>
                <w:i w:val="false"/>
                <w:color w:val="000000"/>
                <w:sz w:val="15"/>
              </w:rPr>
              <w:t>Лабораторні стандарти</w:t>
            </w:r>
          </w:p>
          <w:bookmarkEnd w:id="324"/>
        </w:tc>
        <w:tc>
          <w:tcPr>
            <w:tcW w:w="2907" w:type="dxa"/>
            <w:tcBorders>
              <w:top w:val="outset" w:color="000000" w:sz="8"/>
              <w:left w:val="outset" w:color="000000" w:sz="8"/>
              <w:bottom w:val="outset" w:color="000000" w:sz="8"/>
              <w:right w:val="outset" w:color="000000" w:sz="8"/>
            </w:tcBorders>
            <w:vAlign w:val="top"/>
          </w:tcPr>
          <w:bookmarkStart w:name="326" w:id="325"/>
          <w:p>
            <w:pPr>
              <w:spacing w:after="0"/>
              <w:ind w:left="0"/>
              <w:jc w:val="left"/>
            </w:pPr>
            <w:r>
              <w:rPr>
                <w:rFonts w:ascii="Arial"/>
                <w:b w:val="false"/>
                <w:i w:val="false"/>
                <w:color w:val="000000"/>
                <w:sz w:val="15"/>
              </w:rPr>
              <w:t>Застосування неуніфікованих методів визначення чутливості до антибіотиків, наприклад, використання граничних значень з листків-вкладишів і застарілих стандартів</w:t>
            </w:r>
            <w:r>
              <w:br/>
            </w:r>
            <w:r>
              <w:rPr>
                <w:rFonts w:ascii="Arial"/>
                <w:b w:val="false"/>
                <w:i w:val="false"/>
                <w:color w:val="000000"/>
                <w:sz w:val="15"/>
              </w:rPr>
              <w:t>Послідовне тестування, наприклад, визначення чутливості до карбапенемів тільки після виявлення стійкості ізоляту до цефалоспоринів 3-го покоління</w:t>
            </w:r>
          </w:p>
          <w:bookmarkEnd w:id="325"/>
        </w:tc>
        <w:tc>
          <w:tcPr>
            <w:tcW w:w="2907" w:type="dxa"/>
            <w:tcBorders>
              <w:top w:val="outset" w:color="000000" w:sz="8"/>
              <w:left w:val="outset" w:color="000000" w:sz="8"/>
              <w:bottom w:val="outset" w:color="000000" w:sz="8"/>
              <w:right w:val="outset" w:color="000000" w:sz="8"/>
            </w:tcBorders>
            <w:vAlign w:val="top"/>
          </w:tcPr>
          <w:bookmarkStart w:name="327" w:id="326"/>
          <w:p>
            <w:pPr>
              <w:spacing w:after="0"/>
              <w:ind w:left="0"/>
              <w:jc w:val="left"/>
            </w:pPr>
            <w:r>
              <w:rPr>
                <w:rFonts w:ascii="Arial"/>
                <w:b w:val="false"/>
                <w:i w:val="false"/>
                <w:color w:val="000000"/>
                <w:sz w:val="15"/>
              </w:rPr>
              <w:t>Використання національних стандартів, заснованих на міжнародних стандартах методології визначення чутливості до антибіотиків (наприклад, EUCAST)</w:t>
            </w:r>
            <w:r>
              <w:br/>
            </w:r>
            <w:r>
              <w:rPr>
                <w:rFonts w:ascii="Arial"/>
                <w:b w:val="false"/>
                <w:i w:val="false"/>
                <w:color w:val="000000"/>
                <w:sz w:val="15"/>
              </w:rPr>
              <w:t>Тестування чутливості всіх мікроорганізмів до всіх індикаторних протимікробних препаратів (використання стандартної тестової панелі)</w:t>
            </w:r>
          </w:p>
          <w:bookmarkEnd w:id="326"/>
        </w:tc>
      </w:tr>
      <w:tr>
        <w:trPr>
          <w:trHeight w:val="45" w:hRule="atLeast"/>
        </w:trPr>
        <w:tc>
          <w:tcPr>
            <w:tcW w:w="0" w:type="auto"/>
            <w:vMerge/>
            <w:tcBorders>
              <w:top w:val="nil"/>
              <w:left w:val="outset" w:color="000000" w:sz="8"/>
              <w:bottom w:val="outset" w:color="000000" w:sz="8"/>
              <w:right w:val="outset" w:color="000000" w:sz="8"/>
            </w:tcBorders>
          </w:tcPr>
          <w:p/>
        </w:tc>
        <w:tc>
          <w:tcPr>
            <w:tcW w:w="2131" w:type="dxa"/>
            <w:tcBorders>
              <w:top w:val="outset" w:color="000000" w:sz="8"/>
              <w:left w:val="outset" w:color="000000" w:sz="8"/>
              <w:bottom w:val="outset" w:color="000000" w:sz="8"/>
              <w:right w:val="outset" w:color="000000" w:sz="8"/>
            </w:tcBorders>
            <w:vAlign w:val="top"/>
          </w:tcPr>
          <w:bookmarkStart w:name="333" w:id="327"/>
          <w:p>
            <w:pPr>
              <w:spacing w:after="0"/>
              <w:ind w:left="0"/>
              <w:jc w:val="left"/>
            </w:pPr>
            <w:r>
              <w:rPr>
                <w:rFonts w:ascii="Arial"/>
                <w:b w:val="false"/>
                <w:i w:val="false"/>
                <w:color w:val="000000"/>
                <w:sz w:val="15"/>
              </w:rPr>
              <w:t>Помилка вимірювання</w:t>
            </w:r>
          </w:p>
          <w:bookmarkEnd w:id="327"/>
        </w:tc>
        <w:tc>
          <w:tcPr>
            <w:tcW w:w="2907" w:type="dxa"/>
            <w:tcBorders>
              <w:top w:val="outset" w:color="000000" w:sz="8"/>
              <w:left w:val="outset" w:color="000000" w:sz="8"/>
              <w:bottom w:val="outset" w:color="000000" w:sz="8"/>
              <w:right w:val="outset" w:color="000000" w:sz="8"/>
            </w:tcBorders>
            <w:vAlign w:val="top"/>
          </w:tcPr>
          <w:bookmarkStart w:name="334" w:id="328"/>
          <w:p>
            <w:pPr>
              <w:spacing w:after="0"/>
              <w:ind w:left="0"/>
              <w:jc w:val="left"/>
            </w:pPr>
            <w:r>
              <w:rPr>
                <w:rFonts w:ascii="Arial"/>
                <w:b w:val="false"/>
                <w:i w:val="false"/>
                <w:color w:val="000000"/>
                <w:sz w:val="15"/>
              </w:rPr>
              <w:t>Неправильне застосування лабораторних методів, наприклад, використання нестандартного інокулюму.</w:t>
            </w:r>
            <w:r>
              <w:br/>
            </w:r>
            <w:r>
              <w:rPr>
                <w:rFonts w:ascii="Arial"/>
                <w:b w:val="false"/>
                <w:i w:val="false"/>
                <w:color w:val="000000"/>
                <w:sz w:val="15"/>
              </w:rPr>
              <w:t>Неякісні лабораторні матеріали, наприклад, диски з антибіотиком з вичерпаним терміном придатності або таких, які не пройшли контроль якості.</w:t>
            </w:r>
            <w:r>
              <w:br/>
            </w:r>
            <w:r>
              <w:rPr>
                <w:rFonts w:ascii="Arial"/>
                <w:b w:val="false"/>
                <w:i w:val="false"/>
                <w:color w:val="000000"/>
                <w:sz w:val="15"/>
              </w:rPr>
              <w:t>Погано відкаліброване, пошкоджене обладнання, наприклад, застаріле програмне забезпечення для автоматичних аналізаторів</w:t>
            </w:r>
          </w:p>
          <w:bookmarkEnd w:id="328"/>
        </w:tc>
        <w:tc>
          <w:tcPr>
            <w:tcW w:w="2907" w:type="dxa"/>
            <w:tcBorders>
              <w:top w:val="outset" w:color="000000" w:sz="8"/>
              <w:left w:val="outset" w:color="000000" w:sz="8"/>
              <w:bottom w:val="outset" w:color="000000" w:sz="8"/>
              <w:right w:val="outset" w:color="000000" w:sz="8"/>
            </w:tcBorders>
            <w:vAlign w:val="top"/>
          </w:tcPr>
          <w:bookmarkStart w:name="335" w:id="329"/>
          <w:p>
            <w:pPr>
              <w:spacing w:after="0"/>
              <w:ind w:left="0"/>
              <w:jc w:val="left"/>
            </w:pPr>
            <w:r>
              <w:rPr>
                <w:rFonts w:ascii="Arial"/>
                <w:b w:val="false"/>
                <w:i w:val="false"/>
                <w:color w:val="000000"/>
                <w:sz w:val="15"/>
              </w:rPr>
              <w:t>Навчання лабораторного персоналу.</w:t>
            </w:r>
            <w:r>
              <w:br/>
            </w:r>
            <w:r>
              <w:rPr>
                <w:rFonts w:ascii="Arial"/>
                <w:b w:val="false"/>
                <w:i w:val="false"/>
                <w:color w:val="000000"/>
                <w:sz w:val="15"/>
              </w:rPr>
              <w:t>Впровадження лабораторних систем забезпечення якості.</w:t>
            </w:r>
            <w:r>
              <w:br/>
            </w:r>
            <w:r>
              <w:rPr>
                <w:rFonts w:ascii="Arial"/>
                <w:b w:val="false"/>
                <w:i w:val="false"/>
                <w:color w:val="000000"/>
                <w:sz w:val="15"/>
              </w:rPr>
              <w:t>Направлення на підтвердження мікроорганізмів з розширеною та панрезистентністю.</w:t>
            </w:r>
            <w:r>
              <w:br/>
            </w:r>
            <w:r>
              <w:rPr>
                <w:rFonts w:ascii="Arial"/>
                <w:b w:val="false"/>
                <w:i w:val="false"/>
                <w:color w:val="000000"/>
                <w:sz w:val="15"/>
              </w:rPr>
              <w:t>Придбання діагностичних препаратів та витратних матеріалів гарантованої якості</w:t>
            </w:r>
          </w:p>
          <w:bookmarkEnd w:id="329"/>
        </w:tc>
      </w:tr>
      <w:tr>
        <w:trPr>
          <w:trHeight w:val="45" w:hRule="atLeast"/>
        </w:trPr>
        <w:tc>
          <w:tcPr>
            <w:tcW w:w="0" w:type="auto"/>
            <w:vMerge/>
            <w:tcBorders>
              <w:top w:val="nil"/>
              <w:left w:val="outset" w:color="000000" w:sz="8"/>
              <w:bottom w:val="outset" w:color="000000" w:sz="8"/>
              <w:right w:val="outset" w:color="000000" w:sz="8"/>
            </w:tcBorders>
          </w:tcPr>
          <w:p/>
        </w:tc>
        <w:tc>
          <w:tcPr>
            <w:tcW w:w="0" w:type="auto"/>
            <w:gridSpan w:val="3"/>
            <w:tcBorders>
              <w:top w:val="outset" w:color="000000" w:sz="8"/>
              <w:left w:val="outset" w:color="000000" w:sz="8"/>
              <w:bottom w:val="outset" w:color="000000" w:sz="8"/>
              <w:right w:val="outset" w:color="000000" w:sz="8"/>
            </w:tcBorders>
            <w:vAlign w:val="top"/>
          </w:tcPr>
          <w:bookmarkStart w:name="336" w:id="330"/>
          <w:p>
            <w:pPr>
              <w:spacing w:after="0"/>
              <w:ind w:left="0"/>
              <w:jc w:val="center"/>
            </w:pPr>
            <w:r>
              <w:rPr>
                <w:rFonts w:ascii="Arial"/>
                <w:b/>
                <w:i w:val="false"/>
                <w:color w:val="000000"/>
                <w:sz w:val="15"/>
              </w:rPr>
              <w:t>Зміщення, пов'язане з методами об'єднання і аналізу даних</w:t>
            </w:r>
          </w:p>
          <w:bookmarkEnd w:id="330"/>
        </w:tc>
      </w:tr>
      <w:tr>
        <w:trPr>
          <w:trHeight w:val="45" w:hRule="atLeast"/>
        </w:trPr>
        <w:tc>
          <w:tcPr>
            <w:tcW w:w="0" w:type="auto"/>
            <w:vMerge/>
            <w:tcBorders>
              <w:top w:val="nil"/>
              <w:left w:val="outset" w:color="000000" w:sz="8"/>
              <w:bottom w:val="outset" w:color="000000" w:sz="8"/>
              <w:right w:val="outset" w:color="000000" w:sz="8"/>
            </w:tcBorders>
          </w:tcPr>
          <w:p/>
        </w:tc>
        <w:tc>
          <w:tcPr>
            <w:tcW w:w="2131" w:type="dxa"/>
            <w:tcBorders>
              <w:top w:val="outset" w:color="000000" w:sz="8"/>
              <w:left w:val="outset" w:color="000000" w:sz="8"/>
              <w:bottom w:val="outset" w:color="000000" w:sz="8"/>
              <w:right w:val="outset" w:color="000000" w:sz="8"/>
            </w:tcBorders>
            <w:vAlign w:val="top"/>
          </w:tcPr>
          <w:bookmarkStart w:name="337" w:id="331"/>
          <w:p>
            <w:pPr>
              <w:spacing w:after="0"/>
              <w:ind w:left="0"/>
              <w:jc w:val="center"/>
            </w:pPr>
            <w:r>
              <w:rPr>
                <w:rFonts w:ascii="Arial"/>
                <w:b w:val="false"/>
                <w:i w:val="false"/>
                <w:color w:val="000000"/>
                <w:sz w:val="15"/>
              </w:rPr>
              <w:t xml:space="preserve"> </w:t>
            </w:r>
          </w:p>
          <w:bookmarkEnd w:id="331"/>
        </w:tc>
        <w:tc>
          <w:tcPr>
            <w:tcW w:w="2907" w:type="dxa"/>
            <w:tcBorders>
              <w:top w:val="outset" w:color="000000" w:sz="8"/>
              <w:left w:val="outset" w:color="000000" w:sz="8"/>
              <w:bottom w:val="outset" w:color="000000" w:sz="8"/>
              <w:right w:val="outset" w:color="000000" w:sz="8"/>
            </w:tcBorders>
            <w:vAlign w:val="top"/>
          </w:tcPr>
          <w:bookmarkStart w:name="338" w:id="332"/>
          <w:p>
            <w:pPr>
              <w:spacing w:after="0"/>
              <w:ind w:left="0"/>
              <w:jc w:val="left"/>
            </w:pPr>
            <w:r>
              <w:rPr>
                <w:rFonts w:ascii="Arial"/>
                <w:b w:val="false"/>
                <w:i w:val="false"/>
                <w:color w:val="000000"/>
                <w:sz w:val="15"/>
              </w:rPr>
              <w:t>Включення в дослідження ізолятів, отриманих повторно від одних і тих же пацієнтів.</w:t>
            </w:r>
            <w:r>
              <w:br/>
            </w:r>
            <w:r>
              <w:rPr>
                <w:rFonts w:ascii="Arial"/>
                <w:b w:val="false"/>
                <w:i w:val="false"/>
                <w:color w:val="000000"/>
                <w:sz w:val="15"/>
              </w:rPr>
              <w:t>Використання різних експертних правил, наприклад, різних правил встановлення стійкості в кожній з лабораторій</w:t>
            </w:r>
          </w:p>
          <w:bookmarkEnd w:id="332"/>
        </w:tc>
        <w:tc>
          <w:tcPr>
            <w:tcW w:w="2907" w:type="dxa"/>
            <w:tcBorders>
              <w:top w:val="outset" w:color="000000" w:sz="8"/>
              <w:left w:val="outset" w:color="000000" w:sz="8"/>
              <w:bottom w:val="outset" w:color="000000" w:sz="8"/>
              <w:right w:val="outset" w:color="000000" w:sz="8"/>
            </w:tcBorders>
            <w:vAlign w:val="top"/>
          </w:tcPr>
          <w:bookmarkStart w:name="339" w:id="333"/>
          <w:p>
            <w:pPr>
              <w:spacing w:after="0"/>
              <w:ind w:left="0"/>
              <w:jc w:val="left"/>
            </w:pPr>
            <w:r>
              <w:rPr>
                <w:rFonts w:ascii="Arial"/>
                <w:b w:val="false"/>
                <w:i w:val="false"/>
                <w:color w:val="000000"/>
                <w:sz w:val="15"/>
              </w:rPr>
              <w:t>Збір тільки первинних даних.</w:t>
            </w:r>
            <w:r>
              <w:br/>
            </w:r>
            <w:r>
              <w:rPr>
                <w:rFonts w:ascii="Arial"/>
                <w:b w:val="false"/>
                <w:i w:val="false"/>
                <w:color w:val="000000"/>
                <w:sz w:val="15"/>
              </w:rPr>
              <w:t>Використання стандартизованих методів об'єднання і аналізу даних</w:t>
            </w:r>
          </w:p>
          <w:bookmarkEnd w:id="333"/>
        </w:tc>
      </w:tr>
    </w:tbl>
    <w:p>
      <w:pPr>
        <w:spacing/>
        <w:ind w:left="0"/>
        <w:jc w:val="left"/>
      </w:pPr>
      <w:r>
        <w:br/>
      </w:r>
    </w:p>
    <w:bookmarkStart w:name="340" w:id="334"/>
    <w:p>
      <w:pPr>
        <w:spacing w:after="0"/>
        <w:ind w:firstLine="240"/>
        <w:jc w:val="left"/>
      </w:pPr>
      <w:r>
        <w:rPr>
          <w:rFonts w:ascii="Arial"/>
          <w:b w:val="false"/>
          <w:i w:val="false"/>
          <w:color w:val="000000"/>
          <w:sz w:val="18"/>
        </w:rPr>
        <w:t>При інтерпретації результатів епідеміологічного нагляду або будь-якого іншого виду дослідження слід завжди оцінювати, чи відображають ці результати дійсність. Кожне вимірювання супроводжується ризиком відхилення від істинного значення за рахунок випадкової або систематичної помилки.</w:t>
      </w:r>
    </w:p>
    <w:bookmarkEnd w:id="334"/>
    <w:bookmarkStart w:name="341" w:id="335"/>
    <w:p>
      <w:pPr>
        <w:spacing w:after="0"/>
        <w:ind w:firstLine="240"/>
        <w:jc w:val="left"/>
      </w:pPr>
      <w:r>
        <w:rPr>
          <w:rFonts w:ascii="Arial"/>
          <w:b w:val="false"/>
          <w:i w:val="false"/>
          <w:color w:val="000000"/>
          <w:sz w:val="18"/>
        </w:rPr>
        <w:t>Випадкове відхилення обумовлено випадковою варіацією, що виникає при складанні вибірки (відбір) або при вимірюванні.</w:t>
      </w:r>
    </w:p>
    <w:bookmarkEnd w:id="335"/>
    <w:bookmarkStart w:name="342" w:id="336"/>
    <w:p>
      <w:pPr>
        <w:spacing w:after="0"/>
        <w:ind w:firstLine="240"/>
        <w:jc w:val="left"/>
      </w:pPr>
      <w:r>
        <w:rPr>
          <w:rFonts w:ascii="Arial"/>
          <w:b w:val="false"/>
          <w:i w:val="false"/>
          <w:color w:val="000000"/>
          <w:sz w:val="18"/>
        </w:rPr>
        <w:t>Систематичне відхилення - результат систематичних помилок при зборі, обробці та аналізі даних. Систематичне відхилення називають також зміщенням. Зокрема, систематичне відхилення може відбуватися в ході формування вибірки пацієнтів (зміщення, пов'язане з відбором), при обробці зразків в лабораторії (наприклад, помилка вимірювання) або при об'єднанні даних для аналізу (наприклад, включення в дослідження дублікатів ізолятів).</w:t>
      </w:r>
    </w:p>
    <w:bookmarkEnd w:id="336"/>
    <w:bookmarkStart w:name="343" w:id="337"/>
    <w:p>
      <w:pPr>
        <w:spacing w:after="0"/>
        <w:ind w:firstLine="240"/>
        <w:jc w:val="left"/>
      </w:pPr>
      <w:r>
        <w:rPr>
          <w:rFonts w:ascii="Arial"/>
          <w:b w:val="false"/>
          <w:i w:val="false"/>
          <w:color w:val="000000"/>
          <w:sz w:val="18"/>
        </w:rPr>
        <w:t>Випадкова помилка - неминучий елемент, величина якого може бути знижена дослідниками лише до певної міри. У той же час дослідники здатні значно зменшити систематичну помилку, звертаючи пильну увагу на конкретні деталі процесу формування даних.</w:t>
      </w:r>
    </w:p>
    <w:bookmarkEnd w:id="337"/>
    <w:bookmarkStart w:name="344" w:id="338"/>
    <w:p>
      <w:pPr>
        <w:pStyle w:val="Heading3"/>
        <w:spacing w:after="0"/>
        <w:ind w:left="0"/>
        <w:jc w:val="center"/>
      </w:pPr>
      <w:r>
        <w:rPr>
          <w:rFonts w:ascii="Arial"/>
          <w:color w:val="000000"/>
          <w:sz w:val="27"/>
        </w:rPr>
        <w:t>Випадкова помилка</w:t>
      </w:r>
    </w:p>
    <w:bookmarkEnd w:id="338"/>
    <w:bookmarkStart w:name="345" w:id="339"/>
    <w:p>
      <w:pPr>
        <w:spacing w:after="0"/>
        <w:ind w:firstLine="240"/>
        <w:jc w:val="left"/>
      </w:pPr>
      <w:r>
        <w:rPr>
          <w:rFonts w:ascii="Arial"/>
          <w:b/>
          <w:i w:val="false"/>
          <w:color w:val="000000"/>
          <w:sz w:val="18"/>
        </w:rPr>
        <w:t>Варіація, обумовлена формуванням вибірки.</w:t>
      </w:r>
    </w:p>
    <w:bookmarkEnd w:id="339"/>
    <w:bookmarkStart w:name="346" w:id="340"/>
    <w:p>
      <w:pPr>
        <w:spacing w:after="0"/>
        <w:ind w:firstLine="240"/>
        <w:jc w:val="left"/>
      </w:pPr>
      <w:r>
        <w:rPr>
          <w:rFonts w:ascii="Arial"/>
          <w:b w:val="false"/>
          <w:i w:val="false"/>
          <w:color w:val="000000"/>
          <w:sz w:val="18"/>
        </w:rPr>
        <w:t>Випадкова помилка може відбуватися в результаті випадковості при кожному відборі індивідуумів з популяції (наприклад, в лікарні щотижня виділяють в середньому 11 гемокультур. При підрахунку числа пацієнтів з ознаками інфекції кровотоку, від яких щотижня протягом чотирьох послідовних тижнів виділяють гемокультури, можна отримати різні показники для першого, другого, третього та четвертого тижнів (наприклад, 9, 13, 10 і 12 відповідно). При цьому спостерігається щотижневе число гемокультур, яке змінюється випадковим чином. Випадкова варіація може призводити як до завищення, так і заниження частки стійкості. Очікувана величина відхилення результату від істинного значення за рахунок випадкової помилки, або статистична точність вимірювання, залежить від розміру вибірки. Чим менше розмір вибірки, тим більше можливе відхилення від істинного значення і навпаки, чим більше розмір вибірки, тим менше це відхилення).</w:t>
      </w:r>
    </w:p>
    <w:bookmarkEnd w:id="340"/>
    <w:bookmarkStart w:name="347" w:id="341"/>
    <w:p>
      <w:pPr>
        <w:spacing w:after="0"/>
        <w:ind w:firstLine="240"/>
        <w:jc w:val="left"/>
      </w:pPr>
      <w:r>
        <w:rPr>
          <w:rFonts w:ascii="Arial"/>
          <w:b/>
          <w:i w:val="false"/>
          <w:color w:val="000000"/>
          <w:sz w:val="18"/>
        </w:rPr>
        <w:t>Варіація вимірювання</w:t>
      </w:r>
    </w:p>
    <w:bookmarkEnd w:id="341"/>
    <w:bookmarkStart w:name="348" w:id="342"/>
    <w:p>
      <w:pPr>
        <w:spacing w:after="0"/>
        <w:ind w:firstLine="240"/>
        <w:jc w:val="left"/>
      </w:pPr>
      <w:r>
        <w:rPr>
          <w:rFonts w:ascii="Arial"/>
          <w:b w:val="false"/>
          <w:i w:val="false"/>
          <w:color w:val="000000"/>
          <w:sz w:val="18"/>
        </w:rPr>
        <w:t>Будь-яке проведення вимірювань також супроводжується випадковими помилками, що виникають через невеликі відмінності в способах застосування методик вимірювання в конкретних дослідах. Наприклад, концентрація інокулюму, що використовується для посіву при тестуванні чутливості до антибіотиків диско-дифузійним методом, кожен раз змінюється. Випадкова варіація концентрації інокулюму призводить до збільшення або зменшення діаметрів зон пригнічення росту. Залежно від конкретних граничних значень це може впливати на те, чи буде бактеріальний ізолят вважатися чутливим, помірно стійким або стійким до даного антибіотика. Як наслідок, при об'єднанні всіх результатів частка стійкості може виявитися завищеною або заниженою. В цілому, це відхилення буде "сумішшю" відхилень як в одну, так і в іншу сторону, які будуть взаємно "поглинати" один одного при об'єднанні даних. Крім того, ефект від випадково отриманих завищених та занижених значень буде нівелюватися за рахунок збільшення розміру вибірки. При використанні для тестування чутливості до антибіотиків автоматичних аналізаторів варіація вимірювання зазвичай невелика і знаходиться в допустимих межах. Якщо дослідження проводиться вручну, величина помилки залежить від досвіду і кваліфікації лабораторного працівника і ретельності проведення вимірювань. Випадкову варіацію вимірювання можна мінімізувати за допомогою стандартизації методик, навчання лабораторного персоналу і забезпечення якості.</w:t>
      </w:r>
    </w:p>
    <w:bookmarkEnd w:id="342"/>
    <w:bookmarkStart w:name="349" w:id="343"/>
    <w:p>
      <w:pPr>
        <w:pStyle w:val="Heading3"/>
        <w:spacing w:after="0"/>
        <w:ind w:left="0"/>
        <w:jc w:val="center"/>
      </w:pPr>
      <w:r>
        <w:rPr>
          <w:rFonts w:ascii="Arial"/>
          <w:color w:val="000000"/>
          <w:sz w:val="27"/>
        </w:rPr>
        <w:t>Систематична помилка</w:t>
      </w:r>
    </w:p>
    <w:bookmarkEnd w:id="343"/>
    <w:bookmarkStart w:name="350" w:id="344"/>
    <w:p>
      <w:pPr>
        <w:spacing w:after="0"/>
        <w:ind w:firstLine="240"/>
        <w:jc w:val="left"/>
      </w:pPr>
      <w:r>
        <w:rPr>
          <w:rFonts w:ascii="Arial"/>
          <w:b/>
          <w:i w:val="false"/>
          <w:color w:val="000000"/>
          <w:sz w:val="18"/>
        </w:rPr>
        <w:t>Похибка, пов'язана з методами формування вибірки (відбір установ)</w:t>
      </w:r>
      <w:r>
        <w:rPr>
          <w:rFonts w:ascii="Arial"/>
          <w:b w:val="false"/>
          <w:i w:val="false"/>
          <w:color w:val="000000"/>
          <w:sz w:val="18"/>
        </w:rPr>
        <w:t xml:space="preserve"> Для отримання репрезентативної для даної території і в цілому для країни вибірки для оцінки стійкості до протимікробних препаратів слід відбирати для участі в національному або територіальному епіднагляді лабораторії з міських і сільських районів, розташованих в різних географічних і кліматичних зонах. Необхідно складати вибірки з різних популяцій пацієнтів, які перебувають на лікуванні в лікарнях/відділеннях різного типу. Формування вибірок з особливих популяцій дозволить узагальнювати результати тільки для даної конкретної популяції, що не завжди можна буде судити про характеристики загальній популяції пацієнтів.</w:t>
      </w:r>
    </w:p>
    <w:bookmarkEnd w:id="344"/>
    <w:bookmarkStart w:name="351" w:id="345"/>
    <w:p>
      <w:pPr>
        <w:spacing w:after="0"/>
        <w:ind w:firstLine="240"/>
        <w:jc w:val="left"/>
      </w:pPr>
      <w:r>
        <w:rPr>
          <w:rFonts w:ascii="Arial"/>
          <w:b/>
          <w:i w:val="false"/>
          <w:color w:val="000000"/>
          <w:sz w:val="18"/>
        </w:rPr>
        <w:t>Похибка, пов'язана з методами формування вибірки</w:t>
      </w:r>
      <w:r>
        <w:rPr>
          <w:rFonts w:ascii="Arial"/>
          <w:b w:val="false"/>
          <w:i w:val="false"/>
          <w:color w:val="000000"/>
          <w:sz w:val="18"/>
        </w:rPr>
        <w:t xml:space="preserve"> (</w:t>
      </w:r>
      <w:r>
        <w:rPr>
          <w:rFonts w:ascii="Arial"/>
          <w:b/>
          <w:i w:val="false"/>
          <w:color w:val="000000"/>
          <w:sz w:val="18"/>
        </w:rPr>
        <w:t>відбір пацієнтів)</w:t>
      </w:r>
    </w:p>
    <w:bookmarkEnd w:id="345"/>
    <w:bookmarkStart w:name="352" w:id="346"/>
    <w:p>
      <w:pPr>
        <w:spacing w:after="0"/>
        <w:ind w:firstLine="240"/>
        <w:jc w:val="left"/>
      </w:pPr>
      <w:r>
        <w:rPr>
          <w:rFonts w:ascii="Arial"/>
          <w:b w:val="false"/>
          <w:i w:val="false"/>
          <w:color w:val="000000"/>
          <w:sz w:val="18"/>
        </w:rPr>
        <w:t>Слід з особливою обережністю інтерпретувати дані епіднагляду, отримані при рутинному діагностичному тестуванні. Оскільки основна мета збору даних при пасивному епіднагляді - це не сам нагляд, а вибір лікування пацієнтів, ці дані за замовчуванням зміщені в бік пацієнтів з більш серйозними захворюваннями, пацієнтів, лікування яких ускладнено, або пацієнтів, у яких з високим ступенем ймовірності підозрюють інфекції, викликані мікроорганізмами з АМР. Це означає, що рішення про необхідність отримання гемокультури, приймається, виходячи з клінічних прогнозів. У той же час в процесі активного епіднагляду при включенні пацієнтів до вибірки зазвичай використовують чіткі описи випадків і роблять спеціальні зусилля для отримання репрезентативної вибірки цільової популяції.</w:t>
      </w:r>
    </w:p>
    <w:bookmarkEnd w:id="346"/>
    <w:bookmarkStart w:name="353" w:id="347"/>
    <w:p>
      <w:pPr>
        <w:spacing w:after="0"/>
        <w:ind w:firstLine="240"/>
        <w:jc w:val="left"/>
      </w:pPr>
      <w:r>
        <w:rPr>
          <w:rFonts w:ascii="Arial"/>
          <w:b w:val="false"/>
          <w:i w:val="false"/>
          <w:color w:val="000000"/>
          <w:sz w:val="18"/>
        </w:rPr>
        <w:t>Для отримання результатів, репрезентативних для цільової вибірки, необхідно переконатися, що у вибірку включені всі пацієнти, які відповідають визначенню випадку, тобто відібрані всі пацієнти з ознаками інфекції кровотоку, сепсису або менінгіту. Включення до вибірки лише пацієнтів певних категорій (наприклад, тільки пацієнти відділень анестезіології, реанімації та інтенсивної терапії або високоспеціалізованих закладів охорони здоров'я) або пацієнтів з хронічними/рецидивуючими інфекціями, загостреннями захворювань або після невдалого лікування призведе до завищеної оцінки частки стійкості. Це обумовлено тим, що лікування таких пацієнтів супроводжувалося селективним тиском протимікробних агентів, що підвищує ймовірність розвитку інфекції, викликаної стійким патогеном.</w:t>
      </w:r>
    </w:p>
    <w:bookmarkEnd w:id="347"/>
    <w:bookmarkStart w:name="354" w:id="348"/>
    <w:p>
      <w:pPr>
        <w:spacing w:after="0"/>
        <w:ind w:firstLine="240"/>
        <w:jc w:val="left"/>
      </w:pPr>
      <w:r>
        <w:rPr>
          <w:rFonts w:ascii="Arial"/>
          <w:b w:val="false"/>
          <w:i w:val="false"/>
          <w:color w:val="000000"/>
          <w:sz w:val="18"/>
        </w:rPr>
        <w:t>Застосування мікробіологічних методів діагностики пов'язане з фінансовими і логістичними обмеженнями, які не контролюються системою епіднагляду. Наприклад, кількість гемокультур, які можуть бути отримані при наданні стандартної медичної допомоги, буде невелика, якщо лікарі не звикли брати зразки крові у кожного пацієнта через недостатню потужність лабораторії, або якщо результати лабораторних досліджень повідомляються їм із затримкою і не можуть вплинути на прийняття клінічних рішень. Крім того, забір зразків може відбуватися вже після початку протимікробної терапії або після самолікування.</w:t>
      </w:r>
    </w:p>
    <w:bookmarkEnd w:id="348"/>
    <w:bookmarkStart w:name="355" w:id="349"/>
    <w:p>
      <w:pPr>
        <w:spacing w:after="0"/>
        <w:ind w:firstLine="240"/>
        <w:jc w:val="left"/>
      </w:pPr>
      <w:r>
        <w:rPr>
          <w:rFonts w:ascii="Arial"/>
          <w:b w:val="false"/>
          <w:i w:val="false"/>
          <w:color w:val="000000"/>
          <w:sz w:val="18"/>
        </w:rPr>
        <w:t>Час забору зразків також може впливати на виявлення частки стійкості. Спеціально організований або зручний для дослідника збір зразків протягом обмеженого періоду часу, особливо під час спалахів, призводить до систематичних помилок. Будь-який вплив спалахів захворювань, викликаних бактеріями з АМР, або сезонних варіацій можна нівелювати, збираючи зразки протягом усього року.</w:t>
      </w:r>
    </w:p>
    <w:bookmarkEnd w:id="349"/>
    <w:bookmarkStart w:name="356" w:id="350"/>
    <w:p>
      <w:pPr>
        <w:spacing w:after="0"/>
        <w:ind w:firstLine="240"/>
        <w:jc w:val="left"/>
      </w:pPr>
      <w:r>
        <w:rPr>
          <w:rFonts w:ascii="Arial"/>
          <w:b/>
          <w:i w:val="false"/>
          <w:color w:val="000000"/>
          <w:sz w:val="18"/>
        </w:rPr>
        <w:t>Похибка, пов'язана з лабораторними методами (помилка вимірювання)</w:t>
      </w:r>
    </w:p>
    <w:bookmarkEnd w:id="350"/>
    <w:bookmarkStart w:name="357" w:id="351"/>
    <w:p>
      <w:pPr>
        <w:spacing w:after="0"/>
        <w:ind w:firstLine="240"/>
        <w:jc w:val="left"/>
      </w:pPr>
      <w:r>
        <w:rPr>
          <w:rFonts w:ascii="Arial"/>
          <w:b w:val="false"/>
          <w:i w:val="false"/>
          <w:color w:val="000000"/>
          <w:sz w:val="18"/>
        </w:rPr>
        <w:t>Як зазначено вище, варіації показників спостерігаються при будь-якому проведенні вимірювань. Крім випадкової варіації можлива систематична помилка вимірювання, що призводить до отримання помилково негативних або хибно позитивних результатів, при цьому відбувається завищення або заниження загальної частки стійкості. Систематична помилка вимірювання має місце при неправильному застосуванні лабораторних методів, використанні неякісних лабораторних матеріалів, наприклад, поживних середовищ або дисків для визначення чутливості до протимікробних препаратів із закінченим терміном придатності, а також при пошкодженні або неналежному калібруванні автоматичних аналізаторів.</w:t>
      </w:r>
    </w:p>
    <w:bookmarkEnd w:id="351"/>
    <w:bookmarkStart w:name="358" w:id="352"/>
    <w:p>
      <w:pPr>
        <w:spacing w:after="0"/>
        <w:ind w:firstLine="240"/>
        <w:jc w:val="left"/>
      </w:pPr>
      <w:r>
        <w:rPr>
          <w:rFonts w:ascii="Arial"/>
          <w:b w:val="false"/>
          <w:i w:val="false"/>
          <w:color w:val="000000"/>
          <w:sz w:val="18"/>
        </w:rPr>
        <w:t xml:space="preserve">Важливу роль при інтерпретації частки стійкості відіграє правильна видова ідентифікація мікроорганізмів. Види бактерій розрізняються по клінічній значущості, а також за здатністю набувати стійкість або наявності природної стійкості. Іноді в наявності є явні ознаки проблем з ідентифікацією виду. Наприклад, висока частка стійкості </w:t>
      </w:r>
      <w:r>
        <w:rPr>
          <w:rFonts w:ascii="Arial"/>
          <w:b w:val="false"/>
          <w:i/>
          <w:color w:val="000000"/>
          <w:sz w:val="18"/>
        </w:rPr>
        <w:t>E. faecalis</w:t>
      </w:r>
      <w:r>
        <w:rPr>
          <w:rFonts w:ascii="Arial"/>
          <w:b w:val="false"/>
          <w:i w:val="false"/>
          <w:color w:val="000000"/>
          <w:sz w:val="18"/>
        </w:rPr>
        <w:t xml:space="preserve"> до ампіциліну дозволяє припустити, що </w:t>
      </w:r>
      <w:r>
        <w:rPr>
          <w:rFonts w:ascii="Arial"/>
          <w:b w:val="false"/>
          <w:i/>
          <w:color w:val="000000"/>
          <w:sz w:val="18"/>
        </w:rPr>
        <w:t>E. faecium</w:t>
      </w:r>
      <w:r>
        <w:rPr>
          <w:rFonts w:ascii="Arial"/>
          <w:b w:val="false"/>
          <w:i w:val="false"/>
          <w:color w:val="000000"/>
          <w:sz w:val="18"/>
        </w:rPr>
        <w:t xml:space="preserve"> помилково класифікується як </w:t>
      </w:r>
      <w:r>
        <w:rPr>
          <w:rFonts w:ascii="Arial"/>
          <w:b w:val="false"/>
          <w:i/>
          <w:color w:val="000000"/>
          <w:sz w:val="18"/>
        </w:rPr>
        <w:t>E. faecalis</w:t>
      </w:r>
      <w:r>
        <w:rPr>
          <w:rFonts w:ascii="Arial"/>
          <w:b w:val="false"/>
          <w:i w:val="false"/>
          <w:color w:val="000000"/>
          <w:sz w:val="18"/>
        </w:rPr>
        <w:t>.</w:t>
      </w:r>
    </w:p>
    <w:bookmarkEnd w:id="352"/>
    <w:bookmarkStart w:name="359" w:id="353"/>
    <w:p>
      <w:pPr>
        <w:spacing w:after="0"/>
        <w:ind w:firstLine="240"/>
        <w:jc w:val="left"/>
      </w:pPr>
      <w:r>
        <w:rPr>
          <w:rFonts w:ascii="Arial"/>
          <w:b w:val="false"/>
          <w:i w:val="false"/>
          <w:color w:val="000000"/>
          <w:sz w:val="18"/>
        </w:rPr>
        <w:t>Наявність лабораторної системи управління якістю і регулярне використання внутрішньолабораторних процедур забезпечення якості дозволяють своєчасно виявляти і виправляти систематичні помилки лабораторних досліджень. Застосування схем аудиту і акредитації в поєднанні з програмами зовнішнього контролю якості гарантує відповідність лабораторій національним стандартам якості.</w:t>
      </w:r>
    </w:p>
    <w:bookmarkEnd w:id="353"/>
    <w:bookmarkStart w:name="360" w:id="354"/>
    <w:p>
      <w:pPr>
        <w:spacing w:after="0"/>
        <w:ind w:firstLine="240"/>
        <w:jc w:val="left"/>
      </w:pPr>
      <w:r>
        <w:rPr>
          <w:rFonts w:ascii="Arial"/>
          <w:b w:val="false"/>
          <w:i w:val="false"/>
          <w:color w:val="000000"/>
          <w:sz w:val="18"/>
        </w:rPr>
        <w:t>Важливо відзначити, що виявлення певних мікроорганізмів з високою стійкістю або незвичайних фенотипів стійкості до протимікробних препаратів (наприклад, представники сімейства Enterobacteriaceae, стійкі до карбапенемів) може потребувати проведення додаткових підтверджуючих тестів. Це необхідно для того, щоб оцінити, чи є отримані результати істинними або можуть бути наслідком лабораторної помилки. Така подвійна перевірка результатів має велике значення, так як виявлення цих типів мікроорганізмів може мати серйозний вплив на емпіричну протимікробну терапію в області профілактики і контролю інфекцій.</w:t>
      </w:r>
    </w:p>
    <w:bookmarkEnd w:id="354"/>
    <w:bookmarkStart w:name="361" w:id="355"/>
    <w:p>
      <w:pPr>
        <w:spacing w:after="0"/>
        <w:ind w:firstLine="240"/>
        <w:jc w:val="left"/>
      </w:pPr>
      <w:r>
        <w:rPr>
          <w:rFonts w:ascii="Arial"/>
          <w:b/>
          <w:i w:val="false"/>
          <w:color w:val="000000"/>
          <w:sz w:val="18"/>
        </w:rPr>
        <w:t>Зміщення, пов'язане з лабораторними методами (лабораторні стандарти)</w:t>
      </w:r>
    </w:p>
    <w:bookmarkEnd w:id="355"/>
    <w:bookmarkStart w:name="362" w:id="356"/>
    <w:p>
      <w:pPr>
        <w:spacing w:after="0"/>
        <w:ind w:firstLine="240"/>
        <w:jc w:val="left"/>
      </w:pPr>
      <w:r>
        <w:rPr>
          <w:rFonts w:ascii="Arial"/>
          <w:b w:val="false"/>
          <w:i w:val="false"/>
          <w:color w:val="000000"/>
          <w:sz w:val="18"/>
        </w:rPr>
        <w:t>Визначення чутливості до антибіотиків повинно проводитися відповідно до єдиних стандартів для отримання точних результатів тестування. Різні стандарти можуть відрізнятися один від одного за лабораторними методами та критеріями інтерпретації, крім того, клінічно значущі граничні значення з часом можуть змінюватися. Це може призводити до отримання непорівнюваних результатів при оцінці тенденцій і ускладнювати порівняння даних, представлених лабораторіями або територіями, які використовують різні стандарти або різні версії стандартів.</w:t>
      </w:r>
    </w:p>
    <w:bookmarkEnd w:id="356"/>
    <w:bookmarkStart w:name="363" w:id="357"/>
    <w:p>
      <w:pPr>
        <w:spacing w:after="0"/>
        <w:ind w:firstLine="240"/>
        <w:jc w:val="left"/>
      </w:pPr>
      <w:r>
        <w:rPr>
          <w:rFonts w:ascii="Arial"/>
          <w:b w:val="false"/>
          <w:i w:val="false"/>
          <w:color w:val="000000"/>
          <w:sz w:val="18"/>
        </w:rPr>
        <w:t>Важливо, щоб кожен ізолят, включений до епіднагляду, перевірявся на чутливість до всіх зазначених протимікробних препаратів. Диференційований підхід або послідовне тестування (наприклад, визначення чутливості до карбапенемів тільки в тих випадках, коли виявлено стійкість до цефалоспоринів третього покоління) призводить до завищеної оцінки частки стійкості.</w:t>
      </w:r>
    </w:p>
    <w:bookmarkEnd w:id="357"/>
    <w:bookmarkStart w:name="364" w:id="358"/>
    <w:p>
      <w:pPr>
        <w:spacing w:after="0"/>
        <w:ind w:firstLine="240"/>
        <w:jc w:val="left"/>
      </w:pPr>
      <w:r>
        <w:rPr>
          <w:rFonts w:ascii="Arial"/>
          <w:b/>
          <w:i w:val="false"/>
          <w:color w:val="000000"/>
          <w:sz w:val="18"/>
        </w:rPr>
        <w:t>Похибка, пов'язана з методами об'єднання і аналізу даних</w:t>
      </w:r>
    </w:p>
    <w:bookmarkEnd w:id="358"/>
    <w:bookmarkStart w:name="365" w:id="359"/>
    <w:p>
      <w:pPr>
        <w:spacing w:after="0"/>
        <w:ind w:firstLine="240"/>
        <w:jc w:val="left"/>
      </w:pPr>
      <w:r>
        <w:rPr>
          <w:rFonts w:ascii="Arial"/>
          <w:b w:val="false"/>
          <w:i w:val="false"/>
          <w:color w:val="000000"/>
          <w:sz w:val="18"/>
        </w:rPr>
        <w:t xml:space="preserve">Часто в ході захворювання окремих пацієнтів у них проводяться неодноразові забори крові з діагностичною метою та/або для оцінки ефективності лікування. Повторні гемокультури з найбільшою ймовірністю будуть отримані саме від пацієнтів з інфекціями, викликаними стійкими мікроорганізмами, а не від інфікованих патогенами, чутливими до протимікробних препаратів. Підрахунок частки стійкості з урахуванням ізолятів, отриманих повторно від одного і того ж пацієнта, призводить до завищення оцінки за рахунок переважання стійких ізолятів. Щоб уникнути цього в звітну інформацію мають включатися лише дані по першому ізоляту кожного мікроорганізму від кожного індивідуума. Наприклад, якщо в двох посівах крові від одного хворого виявлено ріст </w:t>
      </w:r>
      <w:r>
        <w:rPr>
          <w:rFonts w:ascii="Arial"/>
          <w:b w:val="false"/>
          <w:i/>
          <w:color w:val="000000"/>
          <w:sz w:val="18"/>
        </w:rPr>
        <w:t>E. coli</w:t>
      </w:r>
      <w:r>
        <w:rPr>
          <w:rFonts w:ascii="Arial"/>
          <w:b w:val="false"/>
          <w:i w:val="false"/>
          <w:color w:val="000000"/>
          <w:sz w:val="18"/>
        </w:rPr>
        <w:t xml:space="preserve">, в звіт слід включати тільки результат першого; якщо в одному посіві виявлено ріст </w:t>
      </w:r>
      <w:r>
        <w:rPr>
          <w:rFonts w:ascii="Arial"/>
          <w:b w:val="false"/>
          <w:i/>
          <w:color w:val="000000"/>
          <w:sz w:val="18"/>
        </w:rPr>
        <w:t>E. coli</w:t>
      </w:r>
      <w:r>
        <w:rPr>
          <w:rFonts w:ascii="Arial"/>
          <w:b w:val="false"/>
          <w:i w:val="false"/>
          <w:color w:val="000000"/>
          <w:sz w:val="18"/>
        </w:rPr>
        <w:t xml:space="preserve">, а в іншому - </w:t>
      </w:r>
      <w:r>
        <w:rPr>
          <w:rFonts w:ascii="Arial"/>
          <w:b w:val="false"/>
          <w:i/>
          <w:color w:val="000000"/>
          <w:sz w:val="18"/>
        </w:rPr>
        <w:t>K. pneumoniae</w:t>
      </w:r>
      <w:r>
        <w:rPr>
          <w:rFonts w:ascii="Arial"/>
          <w:b w:val="false"/>
          <w:i w:val="false"/>
          <w:color w:val="000000"/>
          <w:sz w:val="18"/>
        </w:rPr>
        <w:t>, в звіт включають обидва результати.</w:t>
      </w:r>
    </w:p>
    <w:bookmarkEnd w:id="359"/>
    <w:bookmarkStart w:name="366" w:id="360"/>
    <w:p>
      <w:pPr>
        <w:spacing w:after="0"/>
        <w:ind w:firstLine="240"/>
        <w:jc w:val="left"/>
      </w:pPr>
      <w:r>
        <w:rPr>
          <w:rFonts w:ascii="Arial"/>
          <w:b w:val="false"/>
          <w:i w:val="false"/>
          <w:color w:val="000000"/>
          <w:sz w:val="18"/>
        </w:rPr>
        <w:t xml:space="preserve">В практичній діяльності при інтерпретації результатів тестування чутливості до антибіотиків для повідомлення їх лікуючим лікарям часто використовуються експертні правила. Наприклад, якщо виявлено, що </w:t>
      </w:r>
      <w:r>
        <w:rPr>
          <w:rFonts w:ascii="Arial"/>
          <w:b w:val="false"/>
          <w:i/>
          <w:color w:val="000000"/>
          <w:sz w:val="18"/>
        </w:rPr>
        <w:t>S. aureus</w:t>
      </w:r>
      <w:r>
        <w:rPr>
          <w:rFonts w:ascii="Arial"/>
          <w:b w:val="false"/>
          <w:i w:val="false"/>
          <w:color w:val="000000"/>
          <w:sz w:val="18"/>
        </w:rPr>
        <w:t xml:space="preserve"> стійкий до цефокситину, повідомляється про його стійкість до всіх бета-лактамних протимікробних препаратів. Різні лабораторії можуть використовувати різні експертні правила, що ускладнює зіставлення даних, отриманих в різних лабораторіях або територіях.</w:t>
      </w:r>
    </w:p>
    <w:bookmarkEnd w:id="360"/>
    <w:bookmarkStart w:name="367" w:id="361"/>
    <w:p>
      <w:pPr>
        <w:spacing w:after="0"/>
        <w:ind w:firstLine="240"/>
        <w:jc w:val="left"/>
      </w:pPr>
      <w:r>
        <w:rPr>
          <w:rFonts w:ascii="Arial"/>
          <w:b w:val="false"/>
          <w:i w:val="false"/>
          <w:color w:val="000000"/>
          <w:sz w:val="18"/>
        </w:rPr>
        <w:t>Щоб уникнути систематичних помилок, пов'язаних із застосуванням різних експертних правил, і стандартизувати інтерпретацію результатів, система дозорного епіднагляду передбачає збір всіх результатів, отриманих при тестуванні чутливості до кожного антибіотика.</w:t>
      </w:r>
    </w:p>
    <w:bookmarkEnd w:id="361"/>
    <w:bookmarkStart w:name="368" w:id="362"/>
    <w:p>
      <w:pPr>
        <w:spacing w:after="0"/>
        <w:ind w:left="0"/>
        <w:jc w:val="center"/>
      </w:pPr>
      <w:r>
        <w:rPr>
          <w:rFonts w:ascii="Arial"/>
          <w:b w:val="false"/>
          <w:i w:val="false"/>
          <w:color w:val="000000"/>
          <w:sz w:val="18"/>
        </w:rPr>
        <w:t>____________</w:t>
      </w:r>
    </w:p>
    <w:bookmarkEnd w:id="362"/>
    <w:bookmarkStart w:name="369" w:id="363"/>
    <w:p>
      <w:pPr>
        <w:spacing w:after="0"/>
        <w:ind w:firstLine="240"/>
        <w:jc w:val="left"/>
      </w:pPr>
    </w:p>
    <w:bookmarkEnd w:id="363"/>
    <w:tbl>
      <w:tblPr>
        <w:tblW w:w="0" w:type="auto"/>
        <w:tblCellSpacing w:w="20" w:type="dxa"/>
        <w:tblBorders>
          <w:top w:val="none"/>
          <w:left w:val="none"/>
          <w:bottom w:val="none"/>
          <w:right w:val="none"/>
          <w:insideH w:val="none"/>
          <w:insideV w:val="none"/>
        </w:tblBorders>
      </w:tblPr>
      <w:tblGrid>
        <w:gridCol w:w="8410"/>
        <w:gridCol w:w="1240"/>
      </w:tblGrid>
      <w:tr>
        <w:trPr/>
        <w:tc>
          <w:tcPr>
            <w:tcW w:w="8410" w:type="dxa"/>
            <w:tcBorders/>
            <w:vAlign w:val="center"/>
          </w:tcPr>
          <w:p>
            <w:pPr>
              <w:spacing w:after="0"/>
              <w:ind w:left="0"/>
              <w:jc w:val="left"/>
            </w:pPr>
            <w:r>
              <w:rPr>
                <w:rFonts w:ascii="Arial"/>
                <w:b w:val="false"/>
                <w:i w:val="false"/>
                <w:color w:val="000000"/>
                <w:sz w:val="18"/>
              </w:rPr>
              <w:t>© ТОВ "Інформаційно-аналітичний центр "ЛІГА", 2021</w:t>
            </w:r>
            <w:r>
              <w:br/>
            </w:r>
            <w:r>
              <w:rPr>
                <w:rFonts w:ascii="Arial"/>
                <w:b w:val="false"/>
                <w:i w:val="false"/>
                <w:color w:val="000000"/>
                <w:sz w:val="18"/>
              </w:rPr>
              <w:t>© ТОВ "ЛІГА ЗАКОН", 2021</w:t>
            </w:r>
          </w:p>
        </w:tc>
        <w:tc>
          <w:tcPr>
            <w:tcW w:w="1240" w:type="dxa"/>
            <w:tcBorders/>
            <w:vAlign w:val="center"/>
          </w:tcPr>
          <w:p>
            <w:pPr>
              <w:spacing w:after="0"/>
              <w:ind w:left="0"/>
              <w:jc w:val="left"/>
            </w:pPr>
            <w:r>
              <w:drawing>
                <wp:inline distT="0" distB="0" distL="0" distR="0">
                  <wp:extent cx="762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 cy="279400"/>
                          </a:xfrm>
                          <a:prstGeom prst="rect">
                            <a:avLst/>
                          </a:prstGeom>
                        </pic:spPr>
                      </pic:pic>
                    </a:graphicData>
                  </a:graphic>
                </wp:inline>
              </w:drawing>
            </w:r>
          </w:p>
        </w:tc>
      </w:tr>
    </w:tbl>
    <w:p>
      <w:pPr>
        <w:spacing/>
        <w:ind w:left="0"/>
        <w:jc w:val="left"/>
      </w:pPr>
      <w:r>
        <w:br/>
      </w:r>
    </w:p>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0">
    <w:nsid w:val="16892FB7"/>
    <w:multiLevelType w:val="hybridMultilevel"/>
    <w:tmpl w:val="5A4EB96A"/>
    <w:lvl w:ilvl="0" w:tplc="0C090001">
      <w:start w:val="1"/>
      <w:numFmt w:val="bullet"/>
      <w:lvlText w:val=""/>
      <w:lvlJc w:val="left"/>
      <w:pPr>
        <w:ind w:left="720" w:hanging="360"/>
      </w:pPr>
      <w:rPr>
        <w:rFonts w:hint="default" w:ascii="Symbol" w:hAnsi="Symbol"/>
      </w:rPr>
    </w:lvl>
    <w:lvl w:ilvl="1" w:tplc="0C090003" w:tentative="true">
      <w:start w:val="1"/>
      <w:numFmt w:val="bullet"/>
      <w:lvlText w:val="o"/>
      <w:lvlJc w:val="left"/>
      <w:pPr>
        <w:ind w:left="1440" w:hanging="360"/>
      </w:pPr>
      <w:rPr>
        <w:rFonts w:hint="default" w:ascii="Courier New" w:hAnsi="Courier New" w:cs="Courier New"/>
      </w:rPr>
    </w:lvl>
    <w:lvl w:ilvl="2" w:tplc="0C090005" w:tentative="true">
      <w:start w:val="1"/>
      <w:numFmt w:val="bullet"/>
      <w:lvlText w:val=""/>
      <w:lvlJc w:val="left"/>
      <w:pPr>
        <w:ind w:left="2160" w:hanging="360"/>
      </w:pPr>
      <w:rPr>
        <w:rFonts w:hint="default" w:ascii="Wingdings" w:hAnsi="Wingdings"/>
      </w:rPr>
    </w:lvl>
    <w:lvl w:ilvl="3" w:tplc="0C090001" w:tentative="true">
      <w:start w:val="1"/>
      <w:numFmt w:val="bullet"/>
      <w:lvlText w:val=""/>
      <w:lvlJc w:val="left"/>
      <w:pPr>
        <w:ind w:left="2880" w:hanging="360"/>
      </w:pPr>
      <w:rPr>
        <w:rFonts w:hint="default" w:ascii="Symbol" w:hAnsi="Symbol"/>
      </w:rPr>
    </w:lvl>
    <w:lvl w:ilvl="4" w:tplc="0C090003" w:tentative="true">
      <w:start w:val="1"/>
      <w:numFmt w:val="bullet"/>
      <w:lvlText w:val="o"/>
      <w:lvlJc w:val="left"/>
      <w:pPr>
        <w:ind w:left="3600" w:hanging="360"/>
      </w:pPr>
      <w:rPr>
        <w:rFonts w:hint="default" w:ascii="Courier New" w:hAnsi="Courier New" w:cs="Courier New"/>
      </w:rPr>
    </w:lvl>
    <w:lvl w:ilvl="5" w:tplc="0C090005" w:tentative="true">
      <w:start w:val="1"/>
      <w:numFmt w:val="bullet"/>
      <w:lvlText w:val=""/>
      <w:lvlJc w:val="left"/>
      <w:pPr>
        <w:ind w:left="4320" w:hanging="360"/>
      </w:pPr>
      <w:rPr>
        <w:rFonts w:hint="default" w:ascii="Wingdings" w:hAnsi="Wingdings"/>
      </w:rPr>
    </w:lvl>
    <w:lvl w:ilvl="6" w:tplc="0C090001" w:tentative="true">
      <w:start w:val="1"/>
      <w:numFmt w:val="bullet"/>
      <w:lvlText w:val=""/>
      <w:lvlJc w:val="left"/>
      <w:pPr>
        <w:ind w:left="5040" w:hanging="360"/>
      </w:pPr>
      <w:rPr>
        <w:rFonts w:hint="default" w:ascii="Symbol" w:hAnsi="Symbol"/>
      </w:rPr>
    </w:lvl>
    <w:lvl w:ilvl="7" w:tplc="0C090003" w:tentative="true">
      <w:start w:val="1"/>
      <w:numFmt w:val="bullet"/>
      <w:lvlText w:val="o"/>
      <w:lvlJc w:val="left"/>
      <w:pPr>
        <w:ind w:left="5760" w:hanging="360"/>
      </w:pPr>
      <w:rPr>
        <w:rFonts w:hint="default" w:ascii="Courier New" w:hAnsi="Courier New" w:cs="Courier New"/>
      </w:rPr>
    </w:lvl>
    <w:lvl w:ilvl="8" w:tplc="0C090005" w:tentative="true">
      <w:start w:val="1"/>
      <w:numFmt w:val="bullet"/>
      <w:lvlText w:val=""/>
      <w:lvlJc w:val="left"/>
      <w:pPr>
        <w:ind w:left="6480" w:hanging="360"/>
      </w:pPr>
      <w:rPr>
        <w:rFonts w:hint="default" w:ascii="Wingdings" w:hAnsi="Wingdings"/>
      </w:rPr>
    </w:lvl>
  </w:abstractNum>
  <w:abstractNum w:abstractNumId="1">
    <w:nsid w:val="7E706046"/>
    <w:multiLevelType w:val="hybridMultilevel"/>
    <w:tmpl w:val="336E8F2C"/>
    <w:lvl w:ilvl="0" w:tplc="0C09000F">
      <w:start w:val="1"/>
      <w:numFmt w:val="decimal"/>
      <w:lvlText w:val="%1."/>
      <w:lvlJc w:val="left"/>
      <w:pPr>
        <w:ind w:left="720" w:hanging="360"/>
      </w:pPr>
    </w:lvl>
    <w:lvl w:ilvl="1" w:tplc="0C090019" w:tentative="true">
      <w:start w:val="1"/>
      <w:numFmt w:val="lowerLetter"/>
      <w:lvlText w:val="%2."/>
      <w:lvlJc w:val="left"/>
      <w:pPr>
        <w:ind w:left="1440" w:hanging="360"/>
      </w:pPr>
    </w:lvl>
    <w:lvl w:ilvl="2" w:tplc="0C09001B" w:tentative="true">
      <w:start w:val="1"/>
      <w:numFmt w:val="lowerRoman"/>
      <w:lvlText w:val="%3."/>
      <w:lvlJc w:val="right"/>
      <w:pPr>
        <w:ind w:left="2160" w:hanging="180"/>
      </w:pPr>
    </w:lvl>
    <w:lvl w:ilvl="3" w:tplc="0C09000F" w:tentative="true">
      <w:start w:val="1"/>
      <w:numFmt w:val="decimal"/>
      <w:lvlText w:val="%4."/>
      <w:lvlJc w:val="left"/>
      <w:pPr>
        <w:ind w:left="2880" w:hanging="360"/>
      </w:pPr>
    </w:lvl>
    <w:lvl w:ilvl="4" w:tplc="0C090019" w:tentative="true">
      <w:start w:val="1"/>
      <w:numFmt w:val="lowerLetter"/>
      <w:lvlText w:val="%5."/>
      <w:lvlJc w:val="left"/>
      <w:pPr>
        <w:ind w:left="3600" w:hanging="360"/>
      </w:pPr>
    </w:lvl>
    <w:lvl w:ilvl="5" w:tplc="0C09001B" w:tentative="true">
      <w:start w:val="1"/>
      <w:numFmt w:val="lowerRoman"/>
      <w:lvlText w:val="%6."/>
      <w:lvlJc w:val="right"/>
      <w:pPr>
        <w:ind w:left="4320" w:hanging="180"/>
      </w:pPr>
    </w:lvl>
    <w:lvl w:ilvl="6" w:tplc="0C09000F" w:tentative="true">
      <w:start w:val="1"/>
      <w:numFmt w:val="decimal"/>
      <w:lvlText w:val="%7."/>
      <w:lvlJc w:val="left"/>
      <w:pPr>
        <w:ind w:left="5040" w:hanging="360"/>
      </w:pPr>
    </w:lvl>
    <w:lvl w:ilvl="7" w:tplc="0C090019" w:tentative="true">
      <w:start w:val="1"/>
      <w:numFmt w:val="lowerLetter"/>
      <w:lvlText w:val="%8."/>
      <w:lvlJc w:val="left"/>
      <w:pPr>
        <w:ind w:left="5760" w:hanging="360"/>
      </w:pPr>
    </w:lvl>
    <w:lvl w:ilvl="8" w:tplc="0C09001B" w:tentative="true">
      <w:start w:val="1"/>
      <w:numFmt w:val="lowerRoman"/>
      <w:lvlText w:val="%9."/>
      <w:lvlJc w:val="right"/>
      <w:pPr>
        <w:ind w:left="6480" w:hanging="180"/>
      </w:pPr>
    </w:lvl>
  </w:abstractNum>
  <w:num w:numId="1">
    <w:abstractNumId w:val="1"/>
  </w:num>
  <w:num w:numId="2">
    <w:abstractNumId w:val="0"/>
  </w:num>
</w:numbering>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gif" Type="http://schemas.openxmlformats.org/officeDocument/2006/relationships/image" Id="rId3"/><Relationship Target="media/document_image_rId4.gif" Type="http://schemas.openxmlformats.org/officeDocument/2006/relationships/image" Id="rId4"/><Relationship Target="media/document_image_rId5.pn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properties:Application>docx4j</properties:Application>
  <properties:AppVersion>3.3</properties:AppVersion>
</properties:Properties>
</file>

<file path=docProps/core.xml><?xml version="1.0" encoding="utf-8"?>
<cp:coreProperties xmlns:cp="http://schemas.openxmlformats.org/package/2006/metadata/core-properties" xmlns:dcterms="http://purl.org/dc/terms/" xmlns:dc="http://purl.org/dc/elements/1.1/">
  <dc:creator>docx4j</dc:creator>
  <cp:lastModifiedBy>docx4j</cp:lastModifiedBy>
</cp:coreProperties>
</file>