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gif" PartName="/word/media/document_image_rId3.gif"/>
  <Override ContentType="image/gif" PartName="/word/media/document_image_rId4.gif"/>
  <Override ContentType="image/png" PartName="/word/media/document_image_rId5.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w14="http://schemas.microsoft.com/office/word/2010/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d134" w14:textId="d80d134">
      <w:pPr>
        <w:shd w:fill="ffffff"/>
        <w:spacing w:after="120"/>
        <w:ind w:left="120"/>
        <w:jc w:val="left"/>
        <w15:collapsed w:val="false"/>
      </w:pPr>
    </w:p>
    <w:tbl>
      <w:tblPr>
        <w:tblW w:w="0" w:type="auto"/>
        <w:tblCellSpacing w:w="20" w:type="dxa"/>
        <w:tblBorders>
          <w:top w:val="none"/>
          <w:left w:val="none"/>
          <w:bottom w:val="none"/>
          <w:right w:val="none"/>
          <w:insideH w:val="none"/>
          <w:insideV w:val="none"/>
        </w:tblBorders>
      </w:tblPr>
      <w:tblGrid>
        <w:gridCol w:w="7696"/>
        <w:gridCol w:w="1954"/>
      </w:tblGrid>
      <w:tr>
        <w:trPr>
          <w:trHeight w:val="30" w:hRule="atLeast"/>
        </w:trPr>
        <w:tc>
          <w:tcPr>
            <w:tcW w:w="7696" w:type="dxa"/>
            <w:tcBorders/>
            <w:vAlign w:val="center"/>
          </w:tcPr>
          <w:p/>
        </w:tc>
        <w:tc>
          <w:tcPr>
            <w:tcW w:w="1954" w:type="dxa"/>
            <w:tcBorders/>
            <w:vAlign w:val="center"/>
          </w:tcPr>
          <w:p>
            <w:r>
              <w:drawing>
                <wp:inline distT="0" distB="0" distL="0" distR="0">
                  <wp:extent cx="2743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743200" cy="825500"/>
                          </a:xfrm>
                          <a:prstGeom prst="rect">
                            <a:avLst/>
                          </a:prstGeom>
                        </pic:spPr>
                      </pic:pic>
                    </a:graphicData>
                  </a:graphic>
                </wp:inline>
              </w:drawing>
            </w:r>
          </w:p>
        </w:tc>
      </w:tr>
    </w:tbl>
    <w:p>
      <w:pPr>
        <w:spacing/>
        <w:ind w:left="0"/>
        <w:jc w:val="left"/>
      </w:pPr>
      <w:r>
        <w:br/>
      </w:r>
    </w:p>
    <w:bookmarkStart w:name="1" w:id="0"/>
    <w:p>
      <w:pPr>
        <w:spacing w:after="0"/>
        <w:ind w:left="0"/>
        <w:jc w:val="center"/>
      </w:pPr>
      <w:r>
        <w:drawing>
          <wp:inline distT="0" distB="0" distL="0" distR="0">
            <wp:extent cx="711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 cy="1193800"/>
                    </a:xfrm>
                    <a:prstGeom prst="rect">
                      <a:avLst/>
                    </a:prstGeom>
                  </pic:spPr>
                </pic:pic>
              </a:graphicData>
            </a:graphic>
          </wp:inline>
        </w:drawing>
      </w:r>
    </w:p>
    <w:bookmarkEnd w:id="0"/>
    <w:bookmarkStart w:name="2" w:id="1"/>
    <w:p>
      <w:pPr>
        <w:pStyle w:val="Heading2"/>
        <w:spacing w:after="0"/>
        <w:ind w:left="0"/>
        <w:jc w:val="center"/>
      </w:pPr>
      <w:r>
        <w:rPr>
          <w:rFonts w:ascii="Arial"/>
          <w:color w:val="000000"/>
          <w:sz w:val="27"/>
        </w:rPr>
        <w:t>МІНІСТЕРСТВО ОХОРОНИ ЗДОРОВ'Я УКРАЇНИ</w:t>
      </w:r>
    </w:p>
    <w:bookmarkEnd w:id="1"/>
    <w:bookmarkStart w:name="3" w:id="2"/>
    <w:p>
      <w:pPr>
        <w:pStyle w:val="Heading2"/>
        <w:spacing w:after="0"/>
        <w:ind w:left="0"/>
        <w:jc w:val="center"/>
      </w:pPr>
      <w:r>
        <w:rPr>
          <w:rFonts w:ascii="Arial"/>
          <w:color w:val="000000"/>
          <w:sz w:val="27"/>
        </w:rPr>
        <w:t>НАКАЗ</w:t>
      </w:r>
    </w:p>
    <w:bookmarkEnd w:id="2"/>
    <w:tbl>
      <w:tblPr>
        <w:tblW w:w="0" w:type="auto"/>
        <w:tblCellSpacing w:w="0" w:type="auto"/>
        <w:tblBorders>
          <w:top w:val="none"/>
          <w:left w:val="none"/>
          <w:bottom w:val="none"/>
          <w:right w:val="none"/>
          <w:insideH w:val="none"/>
          <w:insideV w:val="none"/>
        </w:tblBorders>
      </w:tblPr>
      <w:tblGrid>
        <w:gridCol w:w="3392"/>
        <w:gridCol w:w="2907"/>
        <w:gridCol w:w="3391"/>
      </w:tblGrid>
      <w:tr>
        <w:trPr>
          <w:trHeight w:val="30" w:hRule="atLeast"/>
        </w:trPr>
        <w:tc>
          <w:tcPr>
            <w:tcW w:w="3392" w:type="dxa"/>
            <w:tcBorders/>
            <w:vAlign w:val="center"/>
          </w:tcPr>
          <w:bookmarkStart w:name="4" w:id="3"/>
          <w:p>
            <w:pPr>
              <w:spacing w:after="0"/>
              <w:ind w:left="0"/>
              <w:jc w:val="center"/>
            </w:pPr>
            <w:r>
              <w:rPr>
                <w:rFonts w:ascii="Arial"/>
                <w:b/>
                <w:i w:val="false"/>
                <w:color w:val="000000"/>
                <w:sz w:val="15"/>
              </w:rPr>
              <w:t>24.04.2015</w:t>
            </w:r>
          </w:p>
          <w:bookmarkEnd w:id="3"/>
        </w:tc>
        <w:tc>
          <w:tcPr>
            <w:tcW w:w="2907" w:type="dxa"/>
            <w:tcBorders/>
            <w:vAlign w:val="center"/>
          </w:tcPr>
          <w:bookmarkStart w:name="5" w:id="4"/>
          <w:p>
            <w:pPr>
              <w:spacing w:after="0"/>
              <w:ind w:left="0"/>
              <w:jc w:val="center"/>
            </w:pPr>
            <w:r>
              <w:rPr>
                <w:rFonts w:ascii="Arial"/>
                <w:b/>
                <w:i w:val="false"/>
                <w:color w:val="000000"/>
                <w:sz w:val="15"/>
              </w:rPr>
              <w:t>м. Київ</w:t>
            </w:r>
          </w:p>
          <w:bookmarkEnd w:id="4"/>
        </w:tc>
        <w:tc>
          <w:tcPr>
            <w:tcW w:w="3391" w:type="dxa"/>
            <w:tcBorders/>
            <w:vAlign w:val="center"/>
          </w:tcPr>
          <w:bookmarkStart w:name="6" w:id="5"/>
          <w:p>
            <w:pPr>
              <w:spacing w:after="0"/>
              <w:ind w:left="0"/>
              <w:jc w:val="center"/>
            </w:pPr>
            <w:r>
              <w:rPr>
                <w:rFonts w:ascii="Arial"/>
                <w:b/>
                <w:i w:val="false"/>
                <w:color w:val="000000"/>
                <w:sz w:val="15"/>
              </w:rPr>
              <w:t>N 242</w:t>
            </w:r>
          </w:p>
          <w:bookmarkEnd w:id="5"/>
        </w:tc>
      </w:tr>
    </w:tbl>
    <w:p>
      <w:pPr>
        <w:spacing/>
        <w:ind w:left="0"/>
        <w:jc w:val="left"/>
      </w:pPr>
      <w:r>
        <w:br/>
      </w:r>
    </w:p>
    <w:bookmarkStart w:name="7" w:id="6"/>
    <w:p>
      <w:pPr>
        <w:spacing w:after="0"/>
        <w:ind w:left="0"/>
        <w:jc w:val="center"/>
      </w:pPr>
      <w:r>
        <w:rPr>
          <w:rFonts w:ascii="Arial"/>
          <w:b/>
          <w:i w:val="false"/>
          <w:color w:val="000000"/>
          <w:sz w:val="18"/>
        </w:rPr>
        <w:t>Зареєстровано в Міністерстві юстиції України</w:t>
      </w:r>
      <w:r>
        <w:br/>
      </w:r>
      <w:r>
        <w:rPr>
          <w:rFonts w:ascii="Arial"/>
          <w:b/>
          <w:i w:val="false"/>
          <w:color w:val="000000"/>
          <w:sz w:val="18"/>
        </w:rPr>
        <w:t>18 травня 2015 р. за N 550/26995</w:t>
      </w:r>
    </w:p>
    <w:bookmarkEnd w:id="6"/>
    <w:bookmarkStart w:name="8" w:id="7"/>
    <w:p>
      <w:pPr>
        <w:pStyle w:val="Heading2"/>
        <w:spacing w:after="0"/>
        <w:ind w:left="0"/>
        <w:jc w:val="center"/>
      </w:pPr>
      <w:r>
        <w:rPr>
          <w:rFonts w:ascii="Arial"/>
          <w:color w:val="000000"/>
          <w:sz w:val="27"/>
        </w:rPr>
        <w:t>Про затвердження Правил утилізації та знищення лікарських засобів</w:t>
      </w:r>
    </w:p>
    <w:bookmarkEnd w:id="7"/>
    <w:bookmarkStart w:name="269" w:id="8"/>
    <w:p>
      <w:pPr>
        <w:spacing w:after="0"/>
        <w:ind w:left="0"/>
        <w:jc w:val="center"/>
      </w:pPr>
      <w:r>
        <w:rPr>
          <w:rFonts w:ascii="Arial"/>
          <w:b w:val="false"/>
          <w:i w:val="false"/>
          <w:color w:val="000000"/>
          <w:sz w:val="18"/>
        </w:rPr>
        <w:t>Із змінами і доповненнями, внесеними</w:t>
      </w:r>
      <w:r>
        <w:br/>
      </w:r>
      <w:r>
        <w:rPr>
          <w:rFonts w:ascii="Arial"/>
          <w:b w:val="false"/>
          <w:i w:val="false"/>
          <w:color w:val="000000"/>
          <w:sz w:val="18"/>
        </w:rPr>
        <w:t xml:space="preserve"> наказом Міністерства охорони здоров'я України</w:t>
      </w:r>
      <w:r>
        <w:br/>
      </w:r>
      <w:r>
        <w:rPr>
          <w:rFonts w:ascii="Arial"/>
          <w:b w:val="false"/>
          <w:i w:val="false"/>
          <w:color w:val="000000"/>
          <w:sz w:val="18"/>
        </w:rPr>
        <w:t xml:space="preserve"> від 6 вересня 2022 року N 1602</w:t>
      </w:r>
    </w:p>
    <w:bookmarkEnd w:id="8"/>
    <w:bookmarkStart w:name="9" w:id="9"/>
    <w:p>
      <w:pPr>
        <w:spacing w:after="0"/>
        <w:ind w:firstLine="240"/>
        <w:jc w:val="left"/>
      </w:pPr>
      <w:r>
        <w:rPr>
          <w:rFonts w:ascii="Arial"/>
          <w:b w:val="false"/>
          <w:i w:val="false"/>
          <w:color w:val="000000"/>
          <w:sz w:val="18"/>
        </w:rPr>
        <w:t xml:space="preserve">Відповідно до </w:t>
      </w:r>
      <w:r>
        <w:rPr>
          <w:rFonts w:ascii="Arial"/>
          <w:b w:val="false"/>
          <w:i w:val="false"/>
          <w:color w:val="000000"/>
          <w:sz w:val="18"/>
        </w:rPr>
        <w:t>статті 23 Закону України "Про лікарські засоби"</w:t>
      </w:r>
      <w:r>
        <w:rPr>
          <w:rFonts w:ascii="Arial"/>
          <w:b w:val="false"/>
          <w:i w:val="false"/>
          <w:color w:val="000000"/>
          <w:sz w:val="18"/>
        </w:rPr>
        <w:t xml:space="preserve">, абзацу п'ятого підпункту 8.9 підпункту 8 пункту 4 Положення про Міністерство охорони здоров'я України, затвердженого </w:t>
      </w:r>
      <w:r>
        <w:rPr>
          <w:rFonts w:ascii="Arial"/>
          <w:b w:val="false"/>
          <w:i w:val="false"/>
          <w:color w:val="000000"/>
          <w:sz w:val="18"/>
        </w:rPr>
        <w:t>Указом Президента України від 13 квітня 2011 року N 467</w:t>
      </w:r>
      <w:r>
        <w:rPr>
          <w:rFonts w:ascii="Arial"/>
          <w:b w:val="false"/>
          <w:i w:val="false"/>
          <w:color w:val="000000"/>
          <w:sz w:val="18"/>
        </w:rPr>
        <w:t>, з метою удосконалення порядку утилізації та знищення неякісних, фальсифікованих та незареєстрованих лікарських засобів, у тому числі тих, термін придатності яких закінчився,</w:t>
      </w:r>
    </w:p>
    <w:bookmarkEnd w:id="9"/>
    <w:bookmarkStart w:name="10" w:id="10"/>
    <w:p>
      <w:pPr>
        <w:spacing w:after="0"/>
        <w:ind w:firstLine="240"/>
        <w:jc w:val="left"/>
      </w:pPr>
      <w:r>
        <w:rPr>
          <w:rFonts w:ascii="Arial"/>
          <w:b/>
          <w:i w:val="false"/>
          <w:color w:val="000000"/>
          <w:sz w:val="18"/>
        </w:rPr>
        <w:t>НАКАЗУЮ:</w:t>
      </w:r>
    </w:p>
    <w:bookmarkEnd w:id="10"/>
    <w:bookmarkStart w:name="11" w:id="11"/>
    <w:p>
      <w:pPr>
        <w:spacing w:after="0"/>
        <w:ind w:firstLine="240"/>
        <w:jc w:val="left"/>
      </w:pPr>
      <w:r>
        <w:rPr>
          <w:rFonts w:ascii="Arial"/>
          <w:b w:val="false"/>
          <w:i w:val="false"/>
          <w:color w:val="000000"/>
          <w:sz w:val="18"/>
        </w:rPr>
        <w:t>1. Затвердити Правила утилізації та знищення лікарських засобів, що додаються.</w:t>
      </w:r>
    </w:p>
    <w:bookmarkEnd w:id="11"/>
    <w:bookmarkStart w:name="12" w:id="12"/>
    <w:p>
      <w:pPr>
        <w:spacing w:after="0"/>
        <w:ind w:firstLine="240"/>
        <w:jc w:val="left"/>
      </w:pPr>
      <w:r>
        <w:rPr>
          <w:rFonts w:ascii="Arial"/>
          <w:b w:val="false"/>
          <w:i w:val="false"/>
          <w:color w:val="000000"/>
          <w:sz w:val="18"/>
        </w:rPr>
        <w:t xml:space="preserve">2. Визнати таким, що втратив чинність, </w:t>
      </w:r>
      <w:r>
        <w:rPr>
          <w:rFonts w:ascii="Arial"/>
          <w:b w:val="false"/>
          <w:i w:val="false"/>
          <w:color w:val="000000"/>
          <w:sz w:val="18"/>
        </w:rPr>
        <w:t>наказ Міністерства охорони здоров'я України від 08 липня 2004 року N 349 "Про затвердження Правил проведення утилізації та знищення неякісних лікарських засобів"</w:t>
      </w:r>
      <w:r>
        <w:rPr>
          <w:rFonts w:ascii="Arial"/>
          <w:b w:val="false"/>
          <w:i w:val="false"/>
          <w:color w:val="000000"/>
          <w:sz w:val="18"/>
        </w:rPr>
        <w:t>, зареєстрований в Міністерстві юстиції України 23 липня 2004 року за N 916/9515.</w:t>
      </w:r>
    </w:p>
    <w:bookmarkEnd w:id="12"/>
    <w:bookmarkStart w:name="13" w:id="13"/>
    <w:p>
      <w:pPr>
        <w:spacing w:after="0"/>
        <w:ind w:firstLine="240"/>
        <w:jc w:val="left"/>
      </w:pPr>
      <w:r>
        <w:rPr>
          <w:rFonts w:ascii="Arial"/>
          <w:b w:val="false"/>
          <w:i w:val="false"/>
          <w:color w:val="000000"/>
          <w:sz w:val="18"/>
        </w:rPr>
        <w:t>3. Начальнику Управління фармацевтичної діяльності та якості фармацевтичної продукції Л. Коношевич в установленому порядку забезпечити подання цього наказу на державну реєстрацію до Міністерства юстиції України.</w:t>
      </w:r>
    </w:p>
    <w:bookmarkEnd w:id="13"/>
    <w:bookmarkStart w:name="14" w:id="14"/>
    <w:p>
      <w:pPr>
        <w:spacing w:after="0"/>
        <w:ind w:firstLine="240"/>
        <w:jc w:val="left"/>
      </w:pPr>
      <w:r>
        <w:rPr>
          <w:rFonts w:ascii="Arial"/>
          <w:b w:val="false"/>
          <w:i w:val="false"/>
          <w:color w:val="000000"/>
          <w:sz w:val="18"/>
        </w:rPr>
        <w:t>4. Контроль за виконанням цього наказу покласти на заступника Міністра Н. Лісневську.</w:t>
      </w:r>
    </w:p>
    <w:bookmarkEnd w:id="14"/>
    <w:bookmarkStart w:name="15" w:id="15"/>
    <w:p>
      <w:pPr>
        <w:spacing w:after="0"/>
        <w:ind w:firstLine="240"/>
        <w:jc w:val="left"/>
      </w:pPr>
      <w:r>
        <w:rPr>
          <w:rFonts w:ascii="Arial"/>
          <w:b w:val="false"/>
          <w:i w:val="false"/>
          <w:color w:val="000000"/>
          <w:sz w:val="18"/>
        </w:rPr>
        <w:t>5. Цей наказ набирає чинності з дня його офіційного опублікування.</w:t>
      </w:r>
    </w:p>
    <w:bookmarkEnd w:id="15"/>
    <w:bookmarkStart w:name="16" w:id="16"/>
    <w:p>
      <w:pPr>
        <w:spacing w:after="0"/>
        <w:ind w:firstLine="240"/>
        <w:jc w:val="left"/>
      </w:pPr>
      <w:r>
        <w:rPr>
          <w:rFonts w:ascii="Arial"/>
          <w:b w:val="false"/>
          <w:i w:val="false"/>
          <w:color w:val="000000"/>
          <w:sz w:val="18"/>
        </w:rPr>
        <w:t xml:space="preserve"> </w:t>
      </w:r>
    </w:p>
    <w:bookmarkEnd w:id="16"/>
    <w:tbl>
      <w:tblPr>
        <w:tblW w:w="0" w:type="auto"/>
        <w:tblCellSpacing w:w="0" w:type="auto"/>
        <w:tblBorders>
          <w:top w:val="none"/>
          <w:left w:val="none"/>
          <w:bottom w:val="none"/>
          <w:right w:val="none"/>
          <w:insideH w:val="none"/>
          <w:insideV w:val="none"/>
        </w:tblBorders>
      </w:tblPr>
      <w:tblGrid>
        <w:gridCol w:w="4845"/>
        <w:gridCol w:w="4845"/>
      </w:tblGrid>
      <w:tr>
        <w:trPr>
          <w:trHeight w:val="120" w:hRule="atLeast"/>
        </w:trPr>
        <w:tc>
          <w:tcPr>
            <w:tcW w:w="4845" w:type="dxa"/>
            <w:tcBorders/>
            <w:vAlign w:val="center"/>
          </w:tcPr>
          <w:bookmarkStart w:name="17" w:id="17"/>
          <w:p>
            <w:pPr>
              <w:spacing w:after="0"/>
              <w:ind w:left="0"/>
              <w:jc w:val="center"/>
            </w:pPr>
            <w:r>
              <w:rPr>
                <w:rFonts w:ascii="Arial"/>
                <w:b/>
                <w:i w:val="false"/>
                <w:color w:val="000000"/>
                <w:sz w:val="15"/>
              </w:rPr>
              <w:t>Міністр</w:t>
            </w:r>
          </w:p>
          <w:bookmarkEnd w:id="17"/>
        </w:tc>
        <w:tc>
          <w:tcPr>
            <w:tcW w:w="4845" w:type="dxa"/>
            <w:tcBorders/>
            <w:vAlign w:val="center"/>
          </w:tcPr>
          <w:bookmarkStart w:name="18" w:id="18"/>
          <w:p>
            <w:pPr>
              <w:spacing w:after="0"/>
              <w:ind w:left="0"/>
              <w:jc w:val="center"/>
            </w:pPr>
            <w:r>
              <w:rPr>
                <w:rFonts w:ascii="Arial"/>
                <w:b/>
                <w:i w:val="false"/>
                <w:color w:val="000000"/>
                <w:sz w:val="15"/>
              </w:rPr>
              <w:t>О. Квіташвілі</w:t>
            </w:r>
          </w:p>
          <w:bookmarkEnd w:id="18"/>
        </w:tc>
      </w:tr>
      <w:tr>
        <w:trPr>
          <w:trHeight w:val="120" w:hRule="atLeast"/>
        </w:trPr>
        <w:tc>
          <w:tcPr>
            <w:tcW w:w="4845" w:type="dxa"/>
            <w:tcBorders/>
            <w:vAlign w:val="center"/>
          </w:tcPr>
          <w:bookmarkStart w:name="19" w:id="19"/>
          <w:p>
            <w:pPr>
              <w:spacing w:after="0"/>
              <w:ind w:left="0"/>
              <w:jc w:val="center"/>
            </w:pPr>
            <w:r>
              <w:rPr>
                <w:rFonts w:ascii="Arial"/>
                <w:b/>
                <w:i w:val="false"/>
                <w:color w:val="000000"/>
                <w:sz w:val="15"/>
              </w:rPr>
              <w:t>ПОГОДЖЕНО:</w:t>
            </w:r>
          </w:p>
          <w:bookmarkEnd w:id="19"/>
        </w:tc>
        <w:tc>
          <w:tcPr>
            <w:tcW w:w="4845" w:type="dxa"/>
            <w:tcBorders/>
            <w:vAlign w:val="center"/>
          </w:tcPr>
          <w:bookmarkStart w:name="20" w:id="20"/>
          <w:p>
            <w:pPr>
              <w:spacing w:after="0"/>
              <w:ind w:left="0"/>
              <w:jc w:val="center"/>
            </w:pPr>
            <w:r>
              <w:rPr>
                <w:rFonts w:ascii="Arial"/>
                <w:b w:val="false"/>
                <w:i w:val="false"/>
                <w:color w:val="000000"/>
                <w:sz w:val="15"/>
              </w:rPr>
              <w:t xml:space="preserve"> </w:t>
            </w:r>
          </w:p>
          <w:bookmarkEnd w:id="20"/>
        </w:tc>
      </w:tr>
      <w:tr>
        <w:trPr>
          <w:trHeight w:val="120" w:hRule="atLeast"/>
        </w:trPr>
        <w:tc>
          <w:tcPr>
            <w:tcW w:w="4845" w:type="dxa"/>
            <w:tcBorders/>
            <w:vAlign w:val="center"/>
          </w:tcPr>
          <w:bookmarkStart w:name="21" w:id="21"/>
          <w:p>
            <w:pPr>
              <w:spacing w:after="0"/>
              <w:ind w:left="0"/>
              <w:jc w:val="center"/>
            </w:pPr>
            <w:r>
              <w:rPr>
                <w:rFonts w:ascii="Arial"/>
                <w:b/>
                <w:i w:val="false"/>
                <w:color w:val="000000"/>
                <w:sz w:val="15"/>
              </w:rPr>
              <w:t>Голова Державної</w:t>
            </w:r>
            <w:r>
              <w:br/>
            </w:r>
            <w:r>
              <w:rPr>
                <w:rFonts w:ascii="Arial"/>
                <w:b/>
                <w:i w:val="false"/>
                <w:color w:val="000000"/>
                <w:sz w:val="15"/>
              </w:rPr>
              <w:t>регуляторної служби України</w:t>
            </w:r>
          </w:p>
          <w:bookmarkEnd w:id="21"/>
        </w:tc>
        <w:tc>
          <w:tcPr>
            <w:tcW w:w="4845" w:type="dxa"/>
            <w:tcBorders/>
            <w:vAlign w:val="center"/>
          </w:tcPr>
          <w:bookmarkStart w:name="22" w:id="22"/>
          <w:p>
            <w:pPr>
              <w:spacing w:after="0"/>
              <w:ind w:left="0"/>
              <w:jc w:val="center"/>
            </w:pPr>
            <w:r>
              <w:rPr>
                <w:rFonts w:ascii="Arial"/>
                <w:b/>
                <w:i w:val="false"/>
                <w:color w:val="000000"/>
                <w:sz w:val="15"/>
              </w:rPr>
              <w:t>К. Ляпіна</w:t>
            </w:r>
          </w:p>
          <w:bookmarkEnd w:id="22"/>
        </w:tc>
      </w:tr>
      <w:tr>
        <w:trPr>
          <w:trHeight w:val="120" w:hRule="atLeast"/>
        </w:trPr>
        <w:tc>
          <w:tcPr>
            <w:tcW w:w="4845" w:type="dxa"/>
            <w:tcBorders/>
            <w:vAlign w:val="center"/>
          </w:tcPr>
          <w:bookmarkStart w:name="23" w:id="23"/>
          <w:p>
            <w:pPr>
              <w:spacing w:after="0"/>
              <w:ind w:left="0"/>
              <w:jc w:val="center"/>
            </w:pPr>
            <w:r>
              <w:rPr>
                <w:rFonts w:ascii="Arial"/>
                <w:b/>
                <w:i w:val="false"/>
                <w:color w:val="000000"/>
                <w:sz w:val="15"/>
              </w:rPr>
              <w:t>Перший заступник Голови</w:t>
            </w:r>
            <w:r>
              <w:br/>
            </w:r>
            <w:r>
              <w:rPr>
                <w:rFonts w:ascii="Arial"/>
                <w:b/>
                <w:i w:val="false"/>
                <w:color w:val="000000"/>
                <w:sz w:val="15"/>
              </w:rPr>
              <w:t>Державної служби України</w:t>
            </w:r>
            <w:r>
              <w:br/>
            </w:r>
            <w:r>
              <w:rPr>
                <w:rFonts w:ascii="Arial"/>
                <w:b/>
                <w:i w:val="false"/>
                <w:color w:val="000000"/>
                <w:sz w:val="15"/>
              </w:rPr>
              <w:t>з лікарських засобів</w:t>
            </w:r>
          </w:p>
          <w:bookmarkEnd w:id="23"/>
        </w:tc>
        <w:tc>
          <w:tcPr>
            <w:tcW w:w="4845" w:type="dxa"/>
            <w:tcBorders/>
            <w:vAlign w:val="center"/>
          </w:tcPr>
          <w:bookmarkStart w:name="24" w:id="24"/>
          <w:p>
            <w:pPr>
              <w:spacing w:after="0"/>
              <w:ind w:left="0"/>
              <w:jc w:val="center"/>
            </w:pPr>
            <w:r>
              <w:rPr>
                <w:rFonts w:ascii="Arial"/>
                <w:b/>
                <w:i w:val="false"/>
                <w:color w:val="000000"/>
                <w:sz w:val="15"/>
              </w:rPr>
              <w:t>О. А. Алєксєєва</w:t>
            </w:r>
          </w:p>
          <w:bookmarkEnd w:id="24"/>
        </w:tc>
      </w:tr>
    </w:tbl>
    <w:p>
      <w:pPr>
        <w:spacing/>
        <w:ind w:left="0"/>
        <w:jc w:val="left"/>
      </w:pPr>
      <w:r>
        <w:br/>
      </w:r>
    </w:p>
    <w:bookmarkStart w:name="25" w:id="25"/>
    <w:p>
      <w:pPr>
        <w:spacing w:after="0"/>
        <w:ind w:firstLine="240"/>
        <w:jc w:val="left"/>
      </w:pPr>
      <w:r>
        <w:rPr>
          <w:rFonts w:ascii="Arial"/>
          <w:b w:val="false"/>
          <w:i w:val="false"/>
          <w:color w:val="000000"/>
          <w:sz w:val="18"/>
        </w:rPr>
        <w:t xml:space="preserve"> </w:t>
      </w:r>
    </w:p>
    <w:bookmarkEnd w:id="25"/>
    <w:bookmarkStart w:name="26" w:id="26"/>
    <w:p>
      <w:pPr>
        <w:spacing w:after="0"/>
        <w:ind w:firstLine="240"/>
        <w:jc w:val="right"/>
      </w:pPr>
      <w:r>
        <w:rPr>
          <w:rFonts w:ascii="Arial"/>
          <w:b w:val="false"/>
          <w:i w:val="false"/>
          <w:color w:val="000000"/>
          <w:sz w:val="18"/>
        </w:rPr>
        <w:t>ЗАТВЕРДЖЕНО</w:t>
      </w:r>
      <w:r>
        <w:br/>
      </w:r>
      <w:r>
        <w:rPr>
          <w:rFonts w:ascii="Arial"/>
          <w:b w:val="false"/>
          <w:i w:val="false"/>
          <w:color w:val="000000"/>
          <w:sz w:val="18"/>
        </w:rPr>
        <w:t>Наказ Міністерства охорони здоров'я України</w:t>
      </w:r>
      <w:r>
        <w:br/>
      </w:r>
      <w:r>
        <w:rPr>
          <w:rFonts w:ascii="Arial"/>
          <w:b w:val="false"/>
          <w:i w:val="false"/>
          <w:color w:val="000000"/>
          <w:sz w:val="18"/>
        </w:rPr>
        <w:t>24 квітня 2015 року N 242</w:t>
      </w:r>
    </w:p>
    <w:bookmarkEnd w:id="26"/>
    <w:bookmarkStart w:name="27" w:id="27"/>
    <w:p>
      <w:pPr>
        <w:spacing w:after="0"/>
        <w:ind w:firstLine="240"/>
        <w:jc w:val="right"/>
      </w:pPr>
      <w:r>
        <w:rPr>
          <w:rFonts w:ascii="Arial"/>
          <w:b w:val="false"/>
          <w:i w:val="false"/>
          <w:color w:val="000000"/>
          <w:sz w:val="18"/>
        </w:rPr>
        <w:t>Зареєстровано</w:t>
      </w:r>
      <w:r>
        <w:br/>
      </w:r>
      <w:r>
        <w:rPr>
          <w:rFonts w:ascii="Arial"/>
          <w:b w:val="false"/>
          <w:i w:val="false"/>
          <w:color w:val="000000"/>
          <w:sz w:val="18"/>
        </w:rPr>
        <w:t>в Міністерстві юстиції України</w:t>
      </w:r>
      <w:r>
        <w:br/>
      </w:r>
      <w:r>
        <w:rPr>
          <w:rFonts w:ascii="Arial"/>
          <w:b w:val="false"/>
          <w:i w:val="false"/>
          <w:color w:val="000000"/>
          <w:sz w:val="18"/>
        </w:rPr>
        <w:t>18 травня 2015 р. за N 550/26995</w:t>
      </w:r>
    </w:p>
    <w:bookmarkEnd w:id="27"/>
    <w:bookmarkStart w:name="28" w:id="28"/>
    <w:p>
      <w:pPr>
        <w:pStyle w:val="Heading3"/>
        <w:spacing w:after="0"/>
        <w:ind w:left="0"/>
        <w:jc w:val="center"/>
      </w:pPr>
      <w:r>
        <w:rPr>
          <w:rFonts w:ascii="Arial"/>
          <w:color w:val="000000"/>
          <w:sz w:val="27"/>
        </w:rPr>
        <w:t>ПРАВИЛА</w:t>
      </w:r>
      <w:r>
        <w:br/>
      </w:r>
      <w:r>
        <w:rPr>
          <w:rFonts w:ascii="Arial"/>
          <w:color w:val="000000"/>
          <w:sz w:val="27"/>
        </w:rPr>
        <w:t>УТИЛІЗАЦІЇ ТА ЗНИЩЕННЯ ЛІКАРСЬКИХ ЗАСОБІВ</w:t>
      </w:r>
    </w:p>
    <w:bookmarkEnd w:id="28"/>
    <w:bookmarkStart w:name="29" w:id="29"/>
    <w:p>
      <w:pPr>
        <w:pStyle w:val="Heading3"/>
        <w:spacing w:after="0"/>
        <w:ind w:left="0"/>
        <w:jc w:val="center"/>
      </w:pPr>
      <w:r>
        <w:rPr>
          <w:rFonts w:ascii="Arial"/>
          <w:color w:val="000000"/>
          <w:sz w:val="27"/>
        </w:rPr>
        <w:t>I. Загальні положення</w:t>
      </w:r>
    </w:p>
    <w:bookmarkEnd w:id="29"/>
    <w:bookmarkStart w:name="30" w:id="30"/>
    <w:p>
      <w:pPr>
        <w:spacing w:after="0"/>
        <w:ind w:firstLine="240"/>
        <w:jc w:val="left"/>
      </w:pPr>
      <w:r>
        <w:rPr>
          <w:rFonts w:ascii="Arial"/>
          <w:b w:val="false"/>
          <w:i w:val="false"/>
          <w:color w:val="000000"/>
          <w:sz w:val="18"/>
        </w:rPr>
        <w:t xml:space="preserve">1. Ці Правила розроблені відповідно до </w:t>
      </w:r>
      <w:r>
        <w:rPr>
          <w:rFonts w:ascii="Arial"/>
          <w:b w:val="false"/>
          <w:i w:val="false"/>
          <w:color w:val="000000"/>
          <w:sz w:val="18"/>
        </w:rPr>
        <w:t>Законів України "Про лікарські засоби"</w:t>
      </w:r>
      <w:r>
        <w:rPr>
          <w:rFonts w:ascii="Arial"/>
          <w:b w:val="false"/>
          <w:i w:val="false"/>
          <w:color w:val="000000"/>
          <w:sz w:val="18"/>
        </w:rPr>
        <w:t xml:space="preserve">, </w:t>
      </w:r>
      <w:r>
        <w:rPr>
          <w:rFonts w:ascii="Arial"/>
          <w:b w:val="false"/>
          <w:i w:val="false"/>
          <w:color w:val="000000"/>
          <w:sz w:val="18"/>
        </w:rPr>
        <w:t>"Про відходи"</w:t>
      </w:r>
      <w:r>
        <w:rPr>
          <w:rFonts w:ascii="Arial"/>
          <w:b w:val="false"/>
          <w:i w:val="false"/>
          <w:color w:val="000000"/>
          <w:sz w:val="18"/>
        </w:rPr>
        <w:t xml:space="preserve">, Положення про Міністерство охорони здоров'я України, затвердженого </w:t>
      </w:r>
      <w:r>
        <w:rPr>
          <w:rFonts w:ascii="Arial"/>
          <w:b w:val="false"/>
          <w:i w:val="false"/>
          <w:color w:val="000000"/>
          <w:sz w:val="18"/>
        </w:rPr>
        <w:t>Указом Президента України від 13 квітня 2011 року N 467</w:t>
      </w:r>
      <w:r>
        <w:rPr>
          <w:rFonts w:ascii="Arial"/>
          <w:b w:val="false"/>
          <w:i w:val="false"/>
          <w:color w:val="000000"/>
          <w:sz w:val="18"/>
        </w:rPr>
        <w:t>.</w:t>
      </w:r>
    </w:p>
    <w:bookmarkEnd w:id="30"/>
    <w:bookmarkStart w:name="267" w:id="31"/>
    <w:p>
      <w:pPr>
        <w:spacing w:after="0"/>
        <w:ind w:firstLine="240"/>
        <w:jc w:val="left"/>
      </w:pPr>
      <w:r>
        <w:rPr>
          <w:rFonts w:ascii="Arial"/>
          <w:b w:val="false"/>
          <w:i w:val="false"/>
          <w:color w:val="000000"/>
          <w:sz w:val="18"/>
        </w:rPr>
        <w:t xml:space="preserve">2. Ці Правила не поширюються на упаковку лікарських засобів. Упаковка лікарських засобів відноситься до медичних відходів, поводження з якими проводиться відповідно до Державних санітарно-протиепідемічних правил і норм щодо поводження з медичними відходами, затверджених </w:t>
      </w:r>
      <w:r>
        <w:rPr>
          <w:rFonts w:ascii="Arial"/>
          <w:b w:val="false"/>
          <w:i w:val="false"/>
          <w:color w:val="000000"/>
          <w:sz w:val="18"/>
        </w:rPr>
        <w:t>наказом Міністерства охорони здоров'я України від 08 червня 2015 року N 325</w:t>
      </w:r>
      <w:r>
        <w:rPr>
          <w:rFonts w:ascii="Arial"/>
          <w:b w:val="false"/>
          <w:i w:val="false"/>
          <w:color w:val="000000"/>
          <w:sz w:val="18"/>
        </w:rPr>
        <w:t xml:space="preserve"> (у редакції наказу Міністерства охорони здоров'я України від 06 вересня 2022 року N 1602).</w:t>
      </w:r>
    </w:p>
    <w:bookmarkEnd w:id="31"/>
    <w:bookmarkStart w:name="268" w:id="32"/>
    <w:p>
      <w:pPr>
        <w:spacing w:after="0"/>
        <w:ind w:firstLine="240"/>
        <w:jc w:val="right"/>
      </w:pPr>
      <w:r>
        <w:rPr>
          <w:rFonts w:ascii="Arial"/>
          <w:b w:val="false"/>
          <w:i w:val="false"/>
          <w:color w:val="000000"/>
          <w:sz w:val="18"/>
        </w:rPr>
        <w:t>(розділ I доповнено новим пунктом 2 згідно з наказом</w:t>
      </w:r>
      <w:r>
        <w:br/>
      </w:r>
      <w:r>
        <w:rPr>
          <w:rFonts w:ascii="Arial"/>
          <w:b w:val="false"/>
          <w:i w:val="false"/>
          <w:color w:val="000000"/>
          <w:sz w:val="18"/>
        </w:rPr>
        <w:t xml:space="preserve"> Міністерства охорони здоров'я України від 06.09.2022 р. N 1602,</w:t>
      </w:r>
      <w:r>
        <w:br/>
      </w:r>
      <w:r>
        <w:rPr>
          <w:rFonts w:ascii="Arial"/>
          <w:b w:val="false"/>
          <w:i w:val="false"/>
          <w:color w:val="000000"/>
          <w:sz w:val="18"/>
        </w:rPr>
        <w:t>у зв'язку з цим пункти 2 - 4 вважати відповідно пунктами 3 - 5)</w:t>
      </w:r>
    </w:p>
    <w:bookmarkEnd w:id="32"/>
    <w:bookmarkStart w:name="31" w:id="33"/>
    <w:p>
      <w:pPr>
        <w:spacing w:after="0"/>
        <w:ind w:firstLine="240"/>
        <w:jc w:val="left"/>
      </w:pPr>
      <w:r>
        <w:rPr>
          <w:rFonts w:ascii="Arial"/>
          <w:b w:val="false"/>
          <w:i w:val="false"/>
          <w:color w:val="000000"/>
          <w:sz w:val="18"/>
        </w:rPr>
        <w:t>3. Ці Правила визначають загальні вимоги поводження з лікарськими засобами, що не підлягають подальшому використанню, з метою недопущення їх подальшого обігу і попередження негативного впливу на здоров'я людини та навколишнє природне середовище.</w:t>
      </w:r>
    </w:p>
    <w:bookmarkEnd w:id="33"/>
    <w:bookmarkStart w:name="32" w:id="34"/>
    <w:p>
      <w:pPr>
        <w:spacing w:after="0"/>
        <w:ind w:firstLine="240"/>
        <w:jc w:val="left"/>
      </w:pPr>
      <w:r>
        <w:rPr>
          <w:rFonts w:ascii="Arial"/>
          <w:b w:val="false"/>
          <w:i w:val="false"/>
          <w:color w:val="000000"/>
          <w:sz w:val="18"/>
        </w:rPr>
        <w:t>4. Ці Правила є обов'язковими для усіх суб'єктів господарювання, які здійснюють діяльність, пов'язану з обігом лікарських засобів, утилізацією та знешкодженням відходів.</w:t>
      </w:r>
    </w:p>
    <w:bookmarkEnd w:id="34"/>
    <w:bookmarkStart w:name="33" w:id="35"/>
    <w:p>
      <w:pPr>
        <w:spacing w:after="0"/>
        <w:ind w:firstLine="240"/>
        <w:jc w:val="left"/>
      </w:pPr>
      <w:r>
        <w:rPr>
          <w:rFonts w:ascii="Arial"/>
          <w:b w:val="false"/>
          <w:i w:val="false"/>
          <w:color w:val="000000"/>
          <w:sz w:val="18"/>
        </w:rPr>
        <w:t>5. У цих Правилах терміни вживаються у таких значеннях:</w:t>
      </w:r>
    </w:p>
    <w:bookmarkEnd w:id="35"/>
    <w:bookmarkStart w:name="34" w:id="36"/>
    <w:p>
      <w:pPr>
        <w:spacing w:after="0"/>
        <w:ind w:firstLine="240"/>
        <w:jc w:val="left"/>
      </w:pPr>
      <w:r>
        <w:rPr>
          <w:rFonts w:ascii="Arial"/>
          <w:b w:val="false"/>
          <w:i w:val="false"/>
          <w:color w:val="000000"/>
          <w:sz w:val="18"/>
        </w:rPr>
        <w:t>вилучення з обігу лікарських засобів, що не підлягають подальшому використанню, - термінові заходи, спрямовані на недопущення обігу неякісних, незареєстрованих, крім випадків, передбачених чинним законодавством України, та фальсифікованих лікарських засобів;</w:t>
      </w:r>
    </w:p>
    <w:bookmarkEnd w:id="36"/>
    <w:bookmarkStart w:name="35" w:id="37"/>
    <w:p>
      <w:pPr>
        <w:spacing w:after="0"/>
        <w:ind w:firstLine="240"/>
        <w:jc w:val="left"/>
      </w:pPr>
      <w:r>
        <w:rPr>
          <w:rFonts w:ascii="Arial"/>
          <w:b w:val="false"/>
          <w:i w:val="false"/>
          <w:color w:val="000000"/>
          <w:sz w:val="18"/>
        </w:rPr>
        <w:t>лікарські засоби, що не підлягають подальшому використанню, - неякісні лікарські засоби, включаючи ті, термін придатності яких минув; незареєстровані лікарські засоби, крім випадків, передбачених чинним законодавством України; фальсифіковані лікарські засоби;</w:t>
      </w:r>
    </w:p>
    <w:bookmarkEnd w:id="37"/>
    <w:bookmarkStart w:name="36" w:id="38"/>
    <w:p>
      <w:pPr>
        <w:spacing w:after="0"/>
        <w:ind w:firstLine="240"/>
        <w:jc w:val="left"/>
      </w:pPr>
      <w:r>
        <w:rPr>
          <w:rFonts w:ascii="Arial"/>
          <w:b w:val="false"/>
          <w:i w:val="false"/>
          <w:color w:val="000000"/>
          <w:sz w:val="18"/>
        </w:rPr>
        <w:t>знешкодження відходів лікарських засобів - зменшення чи усунення небезпечності відходів лікарських засобів шляхом механічного, фізико-хімічного чи біологічного оброблення;</w:t>
      </w:r>
    </w:p>
    <w:bookmarkEnd w:id="38"/>
    <w:bookmarkStart w:name="37" w:id="39"/>
    <w:p>
      <w:pPr>
        <w:spacing w:after="0"/>
        <w:ind w:firstLine="240"/>
        <w:jc w:val="left"/>
      </w:pPr>
      <w:r>
        <w:rPr>
          <w:rFonts w:ascii="Arial"/>
          <w:b w:val="false"/>
          <w:i w:val="false"/>
          <w:color w:val="000000"/>
          <w:sz w:val="18"/>
        </w:rPr>
        <w:t>методи контролю якості (далі - МКЯ) - затверджена в установленому порядку нормативна документація, яка визначає методики контролю якості лікарських засобів, установлює якісні і кількісні показники лікарського засобу та їх допустимі межі, вимоги до упаковки, маркування, умов зберігання, транспортування, терміну придатності, що були затверджені при державній реєстрації (перереєстрації) лікарського засобу;</w:t>
      </w:r>
    </w:p>
    <w:bookmarkEnd w:id="39"/>
    <w:bookmarkStart w:name="38" w:id="40"/>
    <w:p>
      <w:pPr>
        <w:spacing w:after="0"/>
        <w:ind w:firstLine="240"/>
        <w:jc w:val="left"/>
      </w:pPr>
      <w:r>
        <w:rPr>
          <w:rFonts w:ascii="Arial"/>
          <w:b w:val="false"/>
          <w:i w:val="false"/>
          <w:color w:val="000000"/>
          <w:sz w:val="18"/>
        </w:rPr>
        <w:t>неякісні лікарські засоби - лікарські засоби, якість яких не відповідає вимогам нормативних документів, лікарські засоби, які зазнали механічного, хімічного, фізичного, біологічного або іншого впливу, що унеможливлює їх подальше використання, а також лікарські засоби з терміном придатності, що минув;</w:t>
      </w:r>
    </w:p>
    <w:bookmarkEnd w:id="40"/>
    <w:bookmarkStart w:name="39" w:id="41"/>
    <w:p>
      <w:pPr>
        <w:spacing w:after="0"/>
        <w:ind w:firstLine="240"/>
        <w:jc w:val="left"/>
      </w:pPr>
      <w:r>
        <w:rPr>
          <w:rFonts w:ascii="Arial"/>
          <w:b w:val="false"/>
          <w:i w:val="false"/>
          <w:color w:val="000000"/>
          <w:sz w:val="18"/>
        </w:rPr>
        <w:t>обіг лікарських засобів - види діяльності, пов'язані з виробництвом, зберіганням, транспортуванням, пересиланням, оптовою та роздрібною реалізацією (торгівлею), придбанням, використанням, увезенням в Україну та вивезенням з України, застосуванням лікарських засобів;</w:t>
      </w:r>
    </w:p>
    <w:bookmarkEnd w:id="41"/>
    <w:bookmarkStart w:name="40" w:id="42"/>
    <w:p>
      <w:pPr>
        <w:spacing w:after="0"/>
        <w:ind w:firstLine="240"/>
        <w:jc w:val="left"/>
      </w:pPr>
      <w:r>
        <w:rPr>
          <w:rFonts w:ascii="Arial"/>
          <w:b w:val="false"/>
          <w:i w:val="false"/>
          <w:color w:val="000000"/>
          <w:sz w:val="18"/>
        </w:rPr>
        <w:t>органи державного контролю за якістю лікарських засобів (далі - органи державного контролю) - центральний орган виконавчої влади, що реалізує державну політику у сфері контролю якості та безпеки лікарських засобів та його територіальні органи;</w:t>
      </w:r>
    </w:p>
    <w:bookmarkEnd w:id="42"/>
    <w:bookmarkStart w:name="41" w:id="43"/>
    <w:p>
      <w:pPr>
        <w:spacing w:after="0"/>
        <w:ind w:firstLine="240"/>
        <w:jc w:val="left"/>
      </w:pPr>
      <w:r>
        <w:rPr>
          <w:rFonts w:ascii="Arial"/>
          <w:b w:val="false"/>
          <w:i w:val="false"/>
          <w:color w:val="000000"/>
          <w:sz w:val="18"/>
        </w:rPr>
        <w:t>утилізація відходів лікарських засобів - використання відходів лікарських засобів як вторинних матеріальних чи енергетичних ресурсів;</w:t>
      </w:r>
    </w:p>
    <w:bookmarkEnd w:id="43"/>
    <w:bookmarkStart w:name="42" w:id="44"/>
    <w:p>
      <w:pPr>
        <w:spacing w:after="0"/>
        <w:ind w:firstLine="240"/>
        <w:jc w:val="left"/>
      </w:pPr>
      <w:r>
        <w:rPr>
          <w:rFonts w:ascii="Arial"/>
          <w:b w:val="false"/>
          <w:i w:val="false"/>
          <w:color w:val="000000"/>
          <w:sz w:val="18"/>
        </w:rPr>
        <w:t>фальсифікований лікарський засіб - лікарський засіб, який умисно промаркований неідентично (невідповідно) відомостям (одній або декільком з них) про лікарський засіб з відповідною назвою, що внесені до Державного реєстру лікарських засобів України, а також лікарський засіб, умисно підроблений в інший спосіб і не відповідає відомостям (одній або декільком з них), у тому числі складу, про лікарський засіб з відповідною назвою, що внесені до Державного реєстру лікарських засобів України.</w:t>
      </w:r>
    </w:p>
    <w:bookmarkEnd w:id="44"/>
    <w:bookmarkStart w:name="43" w:id="45"/>
    <w:p>
      <w:pPr>
        <w:pStyle w:val="Heading3"/>
        <w:spacing w:after="0"/>
        <w:ind w:left="0"/>
        <w:jc w:val="center"/>
      </w:pPr>
      <w:r>
        <w:rPr>
          <w:rFonts w:ascii="Arial"/>
          <w:color w:val="000000"/>
          <w:sz w:val="27"/>
        </w:rPr>
        <w:t>II. Порядок поводження з лікарськими засобами, що не підлягають подальшому використанню</w:t>
      </w:r>
    </w:p>
    <w:bookmarkEnd w:id="45"/>
    <w:bookmarkStart w:name="44" w:id="46"/>
    <w:p>
      <w:pPr>
        <w:spacing w:after="0"/>
        <w:ind w:firstLine="240"/>
        <w:jc w:val="left"/>
      </w:pPr>
      <w:r>
        <w:rPr>
          <w:rFonts w:ascii="Arial"/>
          <w:b w:val="false"/>
          <w:i w:val="false"/>
          <w:color w:val="000000"/>
          <w:sz w:val="18"/>
        </w:rPr>
        <w:t>1. Наявність в обігу лікарських засобів, що не підлягають подальшому використанню, встановлюється органами державного контролю та/або посадовими (уповноваженими) особами суб'єктів господарювання у сфері обігу лікарських засобів. Такі лікарські засоби вилучаються з обігу, а факт їх наявності фіксується актом. Форма акта про наявність лікарських засобів, що не підлягають подальшому використанню, для суб'єктів господарювання наведена у додатку 1 до цих Правил.</w:t>
      </w:r>
    </w:p>
    <w:bookmarkEnd w:id="46"/>
    <w:bookmarkStart w:name="45" w:id="47"/>
    <w:p>
      <w:pPr>
        <w:spacing w:after="0"/>
        <w:ind w:firstLine="240"/>
        <w:jc w:val="left"/>
      </w:pPr>
      <w:r>
        <w:rPr>
          <w:rFonts w:ascii="Arial"/>
          <w:b w:val="false"/>
          <w:i w:val="false"/>
          <w:color w:val="000000"/>
          <w:sz w:val="18"/>
        </w:rPr>
        <w:t>2. Забороняється подовження терміну придатності лікарських засобів з будь-яких підстав.</w:t>
      </w:r>
    </w:p>
    <w:bookmarkEnd w:id="47"/>
    <w:bookmarkStart w:name="46" w:id="48"/>
    <w:p>
      <w:pPr>
        <w:spacing w:after="0"/>
        <w:ind w:firstLine="240"/>
        <w:jc w:val="left"/>
      </w:pPr>
      <w:r>
        <w:rPr>
          <w:rFonts w:ascii="Arial"/>
          <w:b w:val="false"/>
          <w:i w:val="false"/>
          <w:color w:val="000000"/>
          <w:sz w:val="18"/>
        </w:rPr>
        <w:t>3. Лікарські засоби, обіг яких заборонено розпорядженнями про встановлення заборони обігу лікарських засобів (далі - Розпорядження), виданими органами державного контролю, вилучаються з обігу шляхом, зазначеним у Розпорядженнях.</w:t>
      </w:r>
    </w:p>
    <w:bookmarkEnd w:id="48"/>
    <w:bookmarkStart w:name="47" w:id="49"/>
    <w:p>
      <w:pPr>
        <w:spacing w:after="0"/>
        <w:ind w:firstLine="240"/>
        <w:jc w:val="left"/>
      </w:pPr>
      <w:r>
        <w:rPr>
          <w:rFonts w:ascii="Arial"/>
          <w:b w:val="false"/>
          <w:i w:val="false"/>
          <w:color w:val="000000"/>
          <w:sz w:val="18"/>
        </w:rPr>
        <w:t>4. Неякісні лікарські засоби не можуть бути перероблені з метою приведення їх у відповідність до вимог МКЯ (за винятком перемаркування та перепакування). Здійснення операцій із перемаркування та перепакування не стосується лікарських засобів, термін придатності яких минув.</w:t>
      </w:r>
    </w:p>
    <w:bookmarkEnd w:id="49"/>
    <w:bookmarkStart w:name="48" w:id="50"/>
    <w:p>
      <w:pPr>
        <w:spacing w:after="0"/>
        <w:ind w:firstLine="240"/>
        <w:jc w:val="left"/>
      </w:pPr>
      <w:r>
        <w:rPr>
          <w:rFonts w:ascii="Arial"/>
          <w:b w:val="false"/>
          <w:i w:val="false"/>
          <w:color w:val="000000"/>
          <w:sz w:val="18"/>
        </w:rPr>
        <w:t>5. Лікарські засоби, що не підлягають подальшому використанню, набувають статусу "відходів" та передаються для утилізації або знешкодження до суб'єктів господарювання, які мають відповідні ліцензії на провадження господарської діяльності у сфері поводження з небезпечними відходами безпосередньо або через постачальників, якщо таке передбачено відповідними договірними умовами.</w:t>
      </w:r>
    </w:p>
    <w:bookmarkEnd w:id="50"/>
    <w:bookmarkStart w:name="49" w:id="51"/>
    <w:p>
      <w:pPr>
        <w:spacing w:after="0"/>
        <w:ind w:firstLine="240"/>
        <w:jc w:val="left"/>
      </w:pPr>
      <w:r>
        <w:rPr>
          <w:rFonts w:ascii="Arial"/>
          <w:b w:val="false"/>
          <w:i w:val="false"/>
          <w:color w:val="000000"/>
          <w:sz w:val="18"/>
        </w:rPr>
        <w:t>6. Суб'єкти господарювання, які мають лікарські засоби, що не підлягають подальшому використанню, подають органам державного контролю за місцем провадження діяльності інформацію про передачу таких лікарських засобів на утилізацію або знешкодження. Інформація про передачу лікарських засобів, що не підлягають подальшому використанню, для утилізації або знешкодження, подається в паперовому та електронному вигляді за формою, наведеною у додатку 2 до цих Правил.</w:t>
      </w:r>
    </w:p>
    <w:bookmarkEnd w:id="51"/>
    <w:bookmarkStart w:name="50" w:id="52"/>
    <w:p>
      <w:pPr>
        <w:spacing w:after="0"/>
        <w:ind w:firstLine="240"/>
        <w:jc w:val="left"/>
      </w:pPr>
      <w:r>
        <w:rPr>
          <w:rFonts w:ascii="Arial"/>
          <w:b w:val="false"/>
          <w:i w:val="false"/>
          <w:color w:val="000000"/>
          <w:sz w:val="18"/>
        </w:rPr>
        <w:t>Суб'єкти господарювання, яким були передані для утилізації або знешкодження лікарські засоби, що не підлягають подальшому використанню, щокварталу надсилають до державного органу, який видав ліцензію на провадження господарської діяльності у сфері поводження з небезпечними відходами, інформацію в паперовому та електронному вигляді про обсяги лікарських засобів, отримані ними для утилізації або знешкодження, та операції, здійснені із зазначеними відходами. Звіт про обсяги та методи утилізації або знешкодження лікарських засобів подається за формою, наведеною у додатку 3 до цих Правил.</w:t>
      </w:r>
    </w:p>
    <w:bookmarkEnd w:id="52"/>
    <w:bookmarkStart w:name="51" w:id="53"/>
    <w:p>
      <w:pPr>
        <w:spacing w:after="0"/>
        <w:ind w:firstLine="240"/>
        <w:jc w:val="left"/>
      </w:pPr>
      <w:r>
        <w:rPr>
          <w:rFonts w:ascii="Arial"/>
          <w:b w:val="false"/>
          <w:i w:val="false"/>
          <w:color w:val="000000"/>
          <w:sz w:val="18"/>
        </w:rPr>
        <w:t xml:space="preserve">7. У випадку, коли лікарські засоби, що не підлягають подальшому використанню, були отримані шляхом благодійної або гуманітарної допомоги, поводження з ними здійснюється відповідно до Порядку вивезення за межі України або знищення неякісних та непридатних до споживання товарів (предметів) гуманітарної допомоги, затвердженого </w:t>
      </w:r>
      <w:r>
        <w:rPr>
          <w:rFonts w:ascii="Arial"/>
          <w:b w:val="false"/>
          <w:i w:val="false"/>
          <w:color w:val="000000"/>
          <w:sz w:val="18"/>
        </w:rPr>
        <w:t>постановою Кабінету Міністрів України від 28 квітня 2000 року N 728</w:t>
      </w:r>
      <w:r>
        <w:rPr>
          <w:rFonts w:ascii="Arial"/>
          <w:b w:val="false"/>
          <w:i w:val="false"/>
          <w:color w:val="000000"/>
          <w:sz w:val="18"/>
        </w:rPr>
        <w:t>.</w:t>
      </w:r>
    </w:p>
    <w:bookmarkEnd w:id="53"/>
    <w:bookmarkStart w:name="52" w:id="54"/>
    <w:p>
      <w:pPr>
        <w:spacing w:after="0"/>
        <w:ind w:firstLine="240"/>
        <w:jc w:val="left"/>
      </w:pPr>
      <w:r>
        <w:rPr>
          <w:rFonts w:ascii="Arial"/>
          <w:b w:val="false"/>
          <w:i w:val="false"/>
          <w:color w:val="000000"/>
          <w:sz w:val="18"/>
        </w:rPr>
        <w:t xml:space="preserve"> </w:t>
      </w:r>
    </w:p>
    <w:bookmarkEnd w:id="54"/>
    <w:tbl>
      <w:tblPr>
        <w:tblW w:w="0" w:type="auto"/>
        <w:tblCellSpacing w:w="0" w:type="auto"/>
        <w:tblBorders>
          <w:top w:val="none"/>
          <w:left w:val="none"/>
          <w:bottom w:val="none"/>
          <w:right w:val="none"/>
          <w:insideH w:val="none"/>
          <w:insideV w:val="none"/>
        </w:tblBorders>
      </w:tblPr>
      <w:tblGrid>
        <w:gridCol w:w="4845"/>
        <w:gridCol w:w="4845"/>
      </w:tblGrid>
      <w:tr>
        <w:trPr>
          <w:trHeight w:val="30" w:hRule="atLeast"/>
        </w:trPr>
        <w:tc>
          <w:tcPr>
            <w:tcW w:w="4845" w:type="dxa"/>
            <w:tcBorders/>
            <w:vAlign w:val="center"/>
          </w:tcPr>
          <w:bookmarkStart w:name="53" w:id="55"/>
          <w:p>
            <w:pPr>
              <w:spacing w:after="0"/>
              <w:ind w:left="0"/>
              <w:jc w:val="center"/>
            </w:pPr>
            <w:r>
              <w:rPr>
                <w:rFonts w:ascii="Arial"/>
                <w:b/>
                <w:i w:val="false"/>
                <w:color w:val="000000"/>
                <w:sz w:val="15"/>
              </w:rPr>
              <w:t>В. о. начальника Управління</w:t>
            </w:r>
            <w:r>
              <w:br/>
            </w:r>
            <w:r>
              <w:rPr>
                <w:rFonts w:ascii="Arial"/>
                <w:b/>
                <w:i w:val="false"/>
                <w:color w:val="000000"/>
                <w:sz w:val="15"/>
              </w:rPr>
              <w:t>фармацевтичної діяльності та</w:t>
            </w:r>
            <w:r>
              <w:br/>
            </w:r>
            <w:r>
              <w:rPr>
                <w:rFonts w:ascii="Arial"/>
                <w:b/>
                <w:i w:val="false"/>
                <w:color w:val="000000"/>
                <w:sz w:val="15"/>
              </w:rPr>
              <w:t>якості фармацевтичної продукції</w:t>
            </w:r>
          </w:p>
          <w:bookmarkEnd w:id="55"/>
        </w:tc>
        <w:tc>
          <w:tcPr>
            <w:tcW w:w="4845" w:type="dxa"/>
            <w:tcBorders/>
            <w:vAlign w:val="center"/>
          </w:tcPr>
          <w:bookmarkStart w:name="54" w:id="56"/>
          <w:p>
            <w:pPr>
              <w:spacing w:after="0"/>
              <w:ind w:left="0"/>
              <w:jc w:val="center"/>
            </w:pPr>
            <w:r>
              <w:rPr>
                <w:rFonts w:ascii="Arial"/>
                <w:b/>
                <w:i w:val="false"/>
                <w:color w:val="000000"/>
                <w:sz w:val="15"/>
              </w:rPr>
              <w:t>С. Бородін</w:t>
            </w:r>
          </w:p>
          <w:bookmarkEnd w:id="56"/>
        </w:tc>
      </w:tr>
    </w:tbl>
    <w:p>
      <w:pPr>
        <w:spacing/>
        <w:ind w:left="0"/>
        <w:jc w:val="left"/>
      </w:pPr>
      <w:r>
        <w:br/>
      </w:r>
    </w:p>
    <w:bookmarkStart w:name="55" w:id="57"/>
    <w:p>
      <w:pPr>
        <w:spacing w:after="0"/>
        <w:ind w:firstLine="240"/>
        <w:jc w:val="left"/>
      </w:pPr>
      <w:r>
        <w:rPr>
          <w:rFonts w:ascii="Arial"/>
          <w:b w:val="false"/>
          <w:i w:val="false"/>
          <w:color w:val="000000"/>
          <w:sz w:val="18"/>
        </w:rPr>
        <w:t xml:space="preserve"> </w:t>
      </w:r>
    </w:p>
    <w:bookmarkEnd w:id="57"/>
    <w:bookmarkStart w:name="56" w:id="58"/>
    <w:p>
      <w:pPr>
        <w:spacing w:after="0"/>
        <w:ind w:firstLine="240"/>
        <w:jc w:val="right"/>
      </w:pPr>
      <w:r>
        <w:rPr>
          <w:rFonts w:ascii="Arial"/>
          <w:b w:val="false"/>
          <w:i w:val="false"/>
          <w:color w:val="000000"/>
          <w:sz w:val="18"/>
        </w:rPr>
        <w:t>Додаток 1</w:t>
      </w:r>
      <w:r>
        <w:br/>
      </w:r>
      <w:r>
        <w:rPr>
          <w:rFonts w:ascii="Arial"/>
          <w:b w:val="false"/>
          <w:i w:val="false"/>
          <w:color w:val="000000"/>
          <w:sz w:val="18"/>
        </w:rPr>
        <w:t>до Правил утилізації та знищення лікарських засобів</w:t>
      </w:r>
      <w:r>
        <w:br/>
      </w:r>
      <w:r>
        <w:rPr>
          <w:rFonts w:ascii="Arial"/>
          <w:b w:val="false"/>
          <w:i w:val="false"/>
          <w:color w:val="000000"/>
          <w:sz w:val="18"/>
        </w:rPr>
        <w:t>(пункт 1 розділу II)</w:t>
      </w:r>
    </w:p>
    <w:bookmarkEnd w:id="58"/>
    <w:bookmarkStart w:name="57" w:id="59"/>
    <w:p>
      <w:pPr>
        <w:pStyle w:val="Heading3"/>
        <w:spacing w:after="0"/>
        <w:ind w:left="0"/>
        <w:jc w:val="center"/>
      </w:pPr>
      <w:r>
        <w:rPr>
          <w:rFonts w:ascii="Arial"/>
          <w:color w:val="000000"/>
          <w:sz w:val="27"/>
        </w:rPr>
        <w:t>Акт</w:t>
      </w:r>
      <w:r>
        <w:br/>
      </w:r>
      <w:r>
        <w:rPr>
          <w:rFonts w:ascii="Arial"/>
          <w:color w:val="000000"/>
          <w:sz w:val="27"/>
        </w:rPr>
        <w:t>про наявність лікарських засобів, що не підлягають подальшому використанню</w:t>
      </w:r>
    </w:p>
    <w:bookmarkEnd w:id="59"/>
    <w:bookmarkStart w:name="58" w:id="60"/>
    <w:p>
      <w:pPr>
        <w:spacing w:after="0"/>
        <w:ind w:left="0"/>
        <w:jc w:val="center"/>
      </w:pPr>
      <w:r>
        <w:rPr>
          <w:rFonts w:ascii="Arial"/>
          <w:b w:val="false"/>
          <w:i w:val="false"/>
          <w:color w:val="000000"/>
          <w:sz w:val="18"/>
        </w:rPr>
        <w:t>N __________ від _________________</w:t>
      </w:r>
    </w:p>
    <w:bookmarkEnd w:id="60"/>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1163"/>
        <w:gridCol w:w="1163"/>
        <w:gridCol w:w="873"/>
        <w:gridCol w:w="1066"/>
        <w:gridCol w:w="1357"/>
        <w:gridCol w:w="1065"/>
        <w:gridCol w:w="1162"/>
        <w:gridCol w:w="969"/>
        <w:gridCol w:w="872"/>
      </w:tblGrid>
      <w:tr>
        <w:trPr>
          <w:trHeight w:val="45" w:hRule="atLeast"/>
        </w:trPr>
        <w:tc>
          <w:tcPr>
            <w:tcW w:w="1163" w:type="dxa"/>
            <w:tcBorders>
              <w:top w:val="outset" w:color="000000" w:sz="8"/>
              <w:left w:val="outset" w:color="000000" w:sz="8"/>
              <w:bottom w:val="outset" w:color="000000" w:sz="8"/>
              <w:right w:val="outset" w:color="000000" w:sz="8"/>
            </w:tcBorders>
            <w:vAlign w:val="center"/>
          </w:tcPr>
          <w:bookmarkStart w:name="59" w:id="61"/>
          <w:p>
            <w:pPr>
              <w:spacing w:after="0"/>
              <w:ind w:left="0"/>
              <w:jc w:val="center"/>
            </w:pPr>
            <w:r>
              <w:rPr>
                <w:rFonts w:ascii="Arial"/>
                <w:b/>
                <w:i w:val="false"/>
                <w:color w:val="000000"/>
                <w:sz w:val="15"/>
              </w:rPr>
              <w:t>Номер реєстраційного посвідчення лікарського засобу</w:t>
            </w:r>
          </w:p>
          <w:bookmarkEnd w:id="61"/>
        </w:tc>
        <w:tc>
          <w:tcPr>
            <w:tcW w:w="1163" w:type="dxa"/>
            <w:tcBorders>
              <w:top w:val="outset" w:color="000000" w:sz="8"/>
              <w:left w:val="outset" w:color="000000" w:sz="8"/>
              <w:bottom w:val="outset" w:color="000000" w:sz="8"/>
              <w:right w:val="outset" w:color="000000" w:sz="8"/>
            </w:tcBorders>
            <w:vAlign w:val="center"/>
          </w:tcPr>
          <w:bookmarkStart w:name="60" w:id="62"/>
          <w:p>
            <w:pPr>
              <w:spacing w:after="0"/>
              <w:ind w:left="0"/>
              <w:jc w:val="center"/>
            </w:pPr>
            <w:r>
              <w:rPr>
                <w:rFonts w:ascii="Arial"/>
                <w:b/>
                <w:i w:val="false"/>
                <w:color w:val="000000"/>
                <w:sz w:val="15"/>
              </w:rPr>
              <w:t>Назва лікарського засобу</w:t>
            </w:r>
          </w:p>
          <w:bookmarkEnd w:id="62"/>
        </w:tc>
        <w:tc>
          <w:tcPr>
            <w:tcW w:w="873" w:type="dxa"/>
            <w:tcBorders>
              <w:top w:val="outset" w:color="000000" w:sz="8"/>
              <w:left w:val="outset" w:color="000000" w:sz="8"/>
              <w:bottom w:val="outset" w:color="000000" w:sz="8"/>
              <w:right w:val="outset" w:color="000000" w:sz="8"/>
            </w:tcBorders>
            <w:vAlign w:val="center"/>
          </w:tcPr>
          <w:bookmarkStart w:name="61" w:id="63"/>
          <w:p>
            <w:pPr>
              <w:spacing w:after="0"/>
              <w:ind w:left="0"/>
              <w:jc w:val="center"/>
            </w:pPr>
            <w:r>
              <w:rPr>
                <w:rFonts w:ascii="Arial"/>
                <w:b/>
                <w:i w:val="false"/>
                <w:color w:val="000000"/>
                <w:sz w:val="15"/>
              </w:rPr>
              <w:t>Форма випуску</w:t>
            </w:r>
          </w:p>
          <w:bookmarkEnd w:id="63"/>
        </w:tc>
        <w:tc>
          <w:tcPr>
            <w:tcW w:w="1066" w:type="dxa"/>
            <w:tcBorders>
              <w:top w:val="outset" w:color="000000" w:sz="8"/>
              <w:left w:val="outset" w:color="000000" w:sz="8"/>
              <w:bottom w:val="outset" w:color="000000" w:sz="8"/>
              <w:right w:val="outset" w:color="000000" w:sz="8"/>
            </w:tcBorders>
            <w:vAlign w:val="center"/>
          </w:tcPr>
          <w:bookmarkStart w:name="62" w:id="64"/>
          <w:p>
            <w:pPr>
              <w:spacing w:after="0"/>
              <w:ind w:left="0"/>
              <w:jc w:val="center"/>
            </w:pPr>
            <w:r>
              <w:rPr>
                <w:rFonts w:ascii="Arial"/>
                <w:b/>
                <w:i w:val="false"/>
                <w:color w:val="000000"/>
                <w:sz w:val="15"/>
              </w:rPr>
              <w:t>Дозування</w:t>
            </w:r>
          </w:p>
          <w:bookmarkEnd w:id="64"/>
        </w:tc>
        <w:tc>
          <w:tcPr>
            <w:tcW w:w="1357" w:type="dxa"/>
            <w:tcBorders>
              <w:top w:val="outset" w:color="000000" w:sz="8"/>
              <w:left w:val="outset" w:color="000000" w:sz="8"/>
              <w:bottom w:val="outset" w:color="000000" w:sz="8"/>
              <w:right w:val="outset" w:color="000000" w:sz="8"/>
            </w:tcBorders>
            <w:vAlign w:val="center"/>
          </w:tcPr>
          <w:bookmarkStart w:name="63" w:id="65"/>
          <w:p>
            <w:pPr>
              <w:spacing w:after="0"/>
              <w:ind w:left="0"/>
              <w:jc w:val="center"/>
            </w:pPr>
            <w:r>
              <w:rPr>
                <w:rFonts w:ascii="Arial"/>
                <w:b/>
                <w:i w:val="false"/>
                <w:color w:val="000000"/>
                <w:sz w:val="15"/>
              </w:rPr>
              <w:t>Найменування виробника</w:t>
            </w:r>
          </w:p>
          <w:bookmarkEnd w:id="65"/>
        </w:tc>
        <w:tc>
          <w:tcPr>
            <w:tcW w:w="1065" w:type="dxa"/>
            <w:tcBorders>
              <w:top w:val="outset" w:color="000000" w:sz="8"/>
              <w:left w:val="outset" w:color="000000" w:sz="8"/>
              <w:bottom w:val="outset" w:color="000000" w:sz="8"/>
              <w:right w:val="outset" w:color="000000" w:sz="8"/>
            </w:tcBorders>
            <w:vAlign w:val="center"/>
          </w:tcPr>
          <w:bookmarkStart w:name="64" w:id="66"/>
          <w:p>
            <w:pPr>
              <w:spacing w:after="0"/>
              <w:ind w:left="0"/>
              <w:jc w:val="center"/>
            </w:pPr>
            <w:r>
              <w:rPr>
                <w:rFonts w:ascii="Arial"/>
                <w:b/>
                <w:i w:val="false"/>
                <w:color w:val="000000"/>
                <w:sz w:val="15"/>
              </w:rPr>
              <w:t>Країна виробника</w:t>
            </w:r>
          </w:p>
          <w:bookmarkEnd w:id="66"/>
        </w:tc>
        <w:tc>
          <w:tcPr>
            <w:tcW w:w="1162" w:type="dxa"/>
            <w:tcBorders>
              <w:top w:val="outset" w:color="000000" w:sz="8"/>
              <w:left w:val="outset" w:color="000000" w:sz="8"/>
              <w:bottom w:val="outset" w:color="000000" w:sz="8"/>
              <w:right w:val="outset" w:color="000000" w:sz="8"/>
            </w:tcBorders>
            <w:vAlign w:val="center"/>
          </w:tcPr>
          <w:bookmarkStart w:name="65" w:id="67"/>
          <w:p>
            <w:pPr>
              <w:spacing w:after="0"/>
              <w:ind w:left="0"/>
              <w:jc w:val="center"/>
            </w:pPr>
            <w:r>
              <w:rPr>
                <w:rFonts w:ascii="Arial"/>
                <w:b/>
                <w:i w:val="false"/>
                <w:color w:val="000000"/>
                <w:sz w:val="15"/>
              </w:rPr>
              <w:t>Номер серії лікарського засобу</w:t>
            </w:r>
          </w:p>
          <w:bookmarkEnd w:id="67"/>
        </w:tc>
        <w:tc>
          <w:tcPr>
            <w:tcW w:w="969" w:type="dxa"/>
            <w:tcBorders>
              <w:top w:val="outset" w:color="000000" w:sz="8"/>
              <w:left w:val="outset" w:color="000000" w:sz="8"/>
              <w:bottom w:val="outset" w:color="000000" w:sz="8"/>
              <w:right w:val="outset" w:color="000000" w:sz="8"/>
            </w:tcBorders>
            <w:vAlign w:val="center"/>
          </w:tcPr>
          <w:bookmarkStart w:name="66" w:id="68"/>
          <w:p>
            <w:pPr>
              <w:spacing w:after="0"/>
              <w:ind w:left="0"/>
              <w:jc w:val="center"/>
            </w:pPr>
            <w:r>
              <w:rPr>
                <w:rFonts w:ascii="Arial"/>
                <w:b/>
                <w:i w:val="false"/>
                <w:color w:val="000000"/>
                <w:sz w:val="15"/>
              </w:rPr>
              <w:t>Наявна кількість</w:t>
            </w:r>
          </w:p>
          <w:bookmarkEnd w:id="68"/>
        </w:tc>
        <w:tc>
          <w:tcPr>
            <w:tcW w:w="872" w:type="dxa"/>
            <w:tcBorders>
              <w:top w:val="outset" w:color="000000" w:sz="8"/>
              <w:left w:val="outset" w:color="000000" w:sz="8"/>
              <w:bottom w:val="outset" w:color="000000" w:sz="8"/>
              <w:right w:val="outset" w:color="000000" w:sz="8"/>
            </w:tcBorders>
            <w:vAlign w:val="center"/>
          </w:tcPr>
          <w:bookmarkStart w:name="67" w:id="69"/>
          <w:p>
            <w:pPr>
              <w:spacing w:after="0"/>
              <w:ind w:left="0"/>
              <w:jc w:val="center"/>
            </w:pPr>
            <w:r>
              <w:rPr>
                <w:rFonts w:ascii="Arial"/>
                <w:b/>
                <w:i w:val="false"/>
                <w:color w:val="000000"/>
                <w:sz w:val="15"/>
              </w:rPr>
              <w:t>Причина</w:t>
            </w:r>
          </w:p>
          <w:bookmarkEnd w:id="69"/>
        </w:tc>
      </w:tr>
      <w:tr>
        <w:trPr>
          <w:trHeight w:val="45" w:hRule="atLeast"/>
        </w:trPr>
        <w:tc>
          <w:tcPr>
            <w:tcW w:w="1163" w:type="dxa"/>
            <w:tcBorders>
              <w:top w:val="outset" w:color="000000" w:sz="8"/>
              <w:left w:val="outset" w:color="000000" w:sz="8"/>
              <w:bottom w:val="outset" w:color="000000" w:sz="8"/>
              <w:right w:val="outset" w:color="000000" w:sz="8"/>
            </w:tcBorders>
            <w:vAlign w:val="center"/>
          </w:tcPr>
          <w:bookmarkStart w:name="68" w:id="70"/>
          <w:p>
            <w:pPr>
              <w:spacing w:after="0"/>
              <w:ind w:left="0"/>
              <w:jc w:val="center"/>
            </w:pPr>
            <w:r>
              <w:rPr>
                <w:rFonts w:ascii="Arial"/>
                <w:b w:val="false"/>
                <w:i w:val="false"/>
                <w:color w:val="000000"/>
                <w:sz w:val="15"/>
              </w:rPr>
              <w:t xml:space="preserve"> </w:t>
            </w:r>
          </w:p>
          <w:bookmarkEnd w:id="70"/>
        </w:tc>
        <w:tc>
          <w:tcPr>
            <w:tcW w:w="1163" w:type="dxa"/>
            <w:tcBorders>
              <w:top w:val="outset" w:color="000000" w:sz="8"/>
              <w:left w:val="outset" w:color="000000" w:sz="8"/>
              <w:bottom w:val="outset" w:color="000000" w:sz="8"/>
              <w:right w:val="outset" w:color="000000" w:sz="8"/>
            </w:tcBorders>
            <w:vAlign w:val="center"/>
          </w:tcPr>
          <w:bookmarkStart w:name="69" w:id="71"/>
          <w:p>
            <w:pPr>
              <w:spacing w:after="0"/>
              <w:ind w:left="0"/>
              <w:jc w:val="center"/>
            </w:pPr>
            <w:r>
              <w:rPr>
                <w:rFonts w:ascii="Arial"/>
                <w:b w:val="false"/>
                <w:i w:val="false"/>
                <w:color w:val="000000"/>
                <w:sz w:val="15"/>
              </w:rPr>
              <w:t xml:space="preserve"> </w:t>
            </w:r>
          </w:p>
          <w:bookmarkEnd w:id="71"/>
        </w:tc>
        <w:tc>
          <w:tcPr>
            <w:tcW w:w="873" w:type="dxa"/>
            <w:tcBorders>
              <w:top w:val="outset" w:color="000000" w:sz="8"/>
              <w:left w:val="outset" w:color="000000" w:sz="8"/>
              <w:bottom w:val="outset" w:color="000000" w:sz="8"/>
              <w:right w:val="outset" w:color="000000" w:sz="8"/>
            </w:tcBorders>
            <w:vAlign w:val="center"/>
          </w:tcPr>
          <w:bookmarkStart w:name="70" w:id="72"/>
          <w:p>
            <w:pPr>
              <w:spacing w:after="0"/>
              <w:ind w:left="0"/>
              <w:jc w:val="center"/>
            </w:pPr>
            <w:r>
              <w:rPr>
                <w:rFonts w:ascii="Arial"/>
                <w:b w:val="false"/>
                <w:i w:val="false"/>
                <w:color w:val="000000"/>
                <w:sz w:val="15"/>
              </w:rPr>
              <w:t xml:space="preserve"> </w:t>
            </w:r>
          </w:p>
          <w:bookmarkEnd w:id="72"/>
        </w:tc>
        <w:tc>
          <w:tcPr>
            <w:tcW w:w="1066" w:type="dxa"/>
            <w:tcBorders>
              <w:top w:val="outset" w:color="000000" w:sz="8"/>
              <w:left w:val="outset" w:color="000000" w:sz="8"/>
              <w:bottom w:val="outset" w:color="000000" w:sz="8"/>
              <w:right w:val="outset" w:color="000000" w:sz="8"/>
            </w:tcBorders>
            <w:vAlign w:val="center"/>
          </w:tcPr>
          <w:bookmarkStart w:name="71" w:id="73"/>
          <w:p>
            <w:pPr>
              <w:spacing w:after="0"/>
              <w:ind w:left="0"/>
              <w:jc w:val="center"/>
            </w:pPr>
            <w:r>
              <w:rPr>
                <w:rFonts w:ascii="Arial"/>
                <w:b w:val="false"/>
                <w:i w:val="false"/>
                <w:color w:val="000000"/>
                <w:sz w:val="15"/>
              </w:rPr>
              <w:t xml:space="preserve"> </w:t>
            </w:r>
          </w:p>
          <w:bookmarkEnd w:id="73"/>
        </w:tc>
        <w:tc>
          <w:tcPr>
            <w:tcW w:w="1357" w:type="dxa"/>
            <w:tcBorders>
              <w:top w:val="outset" w:color="000000" w:sz="8"/>
              <w:left w:val="outset" w:color="000000" w:sz="8"/>
              <w:bottom w:val="outset" w:color="000000" w:sz="8"/>
              <w:right w:val="outset" w:color="000000" w:sz="8"/>
            </w:tcBorders>
            <w:vAlign w:val="center"/>
          </w:tcPr>
          <w:bookmarkStart w:name="72" w:id="74"/>
          <w:p>
            <w:pPr>
              <w:spacing w:after="0"/>
              <w:ind w:left="0"/>
              <w:jc w:val="center"/>
            </w:pPr>
            <w:r>
              <w:rPr>
                <w:rFonts w:ascii="Arial"/>
                <w:b w:val="false"/>
                <w:i w:val="false"/>
                <w:color w:val="000000"/>
                <w:sz w:val="15"/>
              </w:rPr>
              <w:t xml:space="preserve"> </w:t>
            </w:r>
          </w:p>
          <w:bookmarkEnd w:id="74"/>
        </w:tc>
        <w:tc>
          <w:tcPr>
            <w:tcW w:w="1065" w:type="dxa"/>
            <w:tcBorders>
              <w:top w:val="outset" w:color="000000" w:sz="8"/>
              <w:left w:val="outset" w:color="000000" w:sz="8"/>
              <w:bottom w:val="outset" w:color="000000" w:sz="8"/>
              <w:right w:val="outset" w:color="000000" w:sz="8"/>
            </w:tcBorders>
            <w:vAlign w:val="center"/>
          </w:tcPr>
          <w:bookmarkStart w:name="73" w:id="75"/>
          <w:p>
            <w:pPr>
              <w:spacing w:after="0"/>
              <w:ind w:left="0"/>
              <w:jc w:val="center"/>
            </w:pPr>
            <w:r>
              <w:rPr>
                <w:rFonts w:ascii="Arial"/>
                <w:b w:val="false"/>
                <w:i w:val="false"/>
                <w:color w:val="000000"/>
                <w:sz w:val="15"/>
              </w:rPr>
              <w:t xml:space="preserve"> </w:t>
            </w:r>
          </w:p>
          <w:bookmarkEnd w:id="75"/>
        </w:tc>
        <w:tc>
          <w:tcPr>
            <w:tcW w:w="1162" w:type="dxa"/>
            <w:tcBorders>
              <w:top w:val="outset" w:color="000000" w:sz="8"/>
              <w:left w:val="outset" w:color="000000" w:sz="8"/>
              <w:bottom w:val="outset" w:color="000000" w:sz="8"/>
              <w:right w:val="outset" w:color="000000" w:sz="8"/>
            </w:tcBorders>
            <w:vAlign w:val="center"/>
          </w:tcPr>
          <w:bookmarkStart w:name="74" w:id="76"/>
          <w:p>
            <w:pPr>
              <w:spacing w:after="0"/>
              <w:ind w:left="0"/>
              <w:jc w:val="center"/>
            </w:pPr>
            <w:r>
              <w:rPr>
                <w:rFonts w:ascii="Arial"/>
                <w:b w:val="false"/>
                <w:i w:val="false"/>
                <w:color w:val="000000"/>
                <w:sz w:val="15"/>
              </w:rPr>
              <w:t xml:space="preserve"> </w:t>
            </w:r>
          </w:p>
          <w:bookmarkEnd w:id="76"/>
        </w:tc>
        <w:tc>
          <w:tcPr>
            <w:tcW w:w="969" w:type="dxa"/>
            <w:tcBorders>
              <w:top w:val="outset" w:color="000000" w:sz="8"/>
              <w:left w:val="outset" w:color="000000" w:sz="8"/>
              <w:bottom w:val="outset" w:color="000000" w:sz="8"/>
              <w:right w:val="outset" w:color="000000" w:sz="8"/>
            </w:tcBorders>
            <w:vAlign w:val="center"/>
          </w:tcPr>
          <w:bookmarkStart w:name="75" w:id="77"/>
          <w:p>
            <w:pPr>
              <w:spacing w:after="0"/>
              <w:ind w:left="0"/>
              <w:jc w:val="center"/>
            </w:pPr>
            <w:r>
              <w:rPr>
                <w:rFonts w:ascii="Arial"/>
                <w:b w:val="false"/>
                <w:i w:val="false"/>
                <w:color w:val="000000"/>
                <w:sz w:val="15"/>
              </w:rPr>
              <w:t xml:space="preserve"> </w:t>
            </w:r>
          </w:p>
          <w:bookmarkEnd w:id="77"/>
        </w:tc>
        <w:tc>
          <w:tcPr>
            <w:tcW w:w="872" w:type="dxa"/>
            <w:tcBorders>
              <w:top w:val="outset" w:color="000000" w:sz="8"/>
              <w:left w:val="outset" w:color="000000" w:sz="8"/>
              <w:bottom w:val="outset" w:color="000000" w:sz="8"/>
              <w:right w:val="outset" w:color="000000" w:sz="8"/>
            </w:tcBorders>
            <w:vAlign w:val="center"/>
          </w:tcPr>
          <w:bookmarkStart w:name="76" w:id="78"/>
          <w:p>
            <w:pPr>
              <w:spacing w:after="0"/>
              <w:ind w:left="0"/>
              <w:jc w:val="center"/>
            </w:pPr>
            <w:r>
              <w:rPr>
                <w:rFonts w:ascii="Arial"/>
                <w:b w:val="false"/>
                <w:i w:val="false"/>
                <w:color w:val="000000"/>
                <w:sz w:val="15"/>
              </w:rPr>
              <w:t xml:space="preserve"> </w:t>
            </w:r>
          </w:p>
          <w:bookmarkEnd w:id="78"/>
        </w:tc>
      </w:tr>
      <w:tr>
        <w:trPr>
          <w:trHeight w:val="45" w:hRule="atLeast"/>
        </w:trPr>
        <w:tc>
          <w:tcPr>
            <w:tcW w:w="1163" w:type="dxa"/>
            <w:tcBorders>
              <w:top w:val="outset" w:color="000000" w:sz="8"/>
              <w:left w:val="outset" w:color="000000" w:sz="8"/>
              <w:bottom w:val="outset" w:color="000000" w:sz="8"/>
              <w:right w:val="outset" w:color="000000" w:sz="8"/>
            </w:tcBorders>
            <w:vAlign w:val="center"/>
          </w:tcPr>
          <w:bookmarkStart w:name="77" w:id="79"/>
          <w:p>
            <w:pPr>
              <w:spacing w:after="0"/>
              <w:ind w:left="0"/>
              <w:jc w:val="center"/>
            </w:pPr>
            <w:r>
              <w:rPr>
                <w:rFonts w:ascii="Arial"/>
                <w:b w:val="false"/>
                <w:i w:val="false"/>
                <w:color w:val="000000"/>
                <w:sz w:val="15"/>
              </w:rPr>
              <w:t xml:space="preserve"> </w:t>
            </w:r>
          </w:p>
          <w:bookmarkEnd w:id="79"/>
        </w:tc>
        <w:tc>
          <w:tcPr>
            <w:tcW w:w="1163" w:type="dxa"/>
            <w:tcBorders>
              <w:top w:val="outset" w:color="000000" w:sz="8"/>
              <w:left w:val="outset" w:color="000000" w:sz="8"/>
              <w:bottom w:val="outset" w:color="000000" w:sz="8"/>
              <w:right w:val="outset" w:color="000000" w:sz="8"/>
            </w:tcBorders>
            <w:vAlign w:val="center"/>
          </w:tcPr>
          <w:bookmarkStart w:name="78" w:id="80"/>
          <w:p>
            <w:pPr>
              <w:spacing w:after="0"/>
              <w:ind w:left="0"/>
              <w:jc w:val="center"/>
            </w:pPr>
            <w:r>
              <w:rPr>
                <w:rFonts w:ascii="Arial"/>
                <w:b w:val="false"/>
                <w:i w:val="false"/>
                <w:color w:val="000000"/>
                <w:sz w:val="15"/>
              </w:rPr>
              <w:t xml:space="preserve"> </w:t>
            </w:r>
          </w:p>
          <w:bookmarkEnd w:id="80"/>
        </w:tc>
        <w:tc>
          <w:tcPr>
            <w:tcW w:w="873" w:type="dxa"/>
            <w:tcBorders>
              <w:top w:val="outset" w:color="000000" w:sz="8"/>
              <w:left w:val="outset" w:color="000000" w:sz="8"/>
              <w:bottom w:val="outset" w:color="000000" w:sz="8"/>
              <w:right w:val="outset" w:color="000000" w:sz="8"/>
            </w:tcBorders>
            <w:vAlign w:val="center"/>
          </w:tcPr>
          <w:bookmarkStart w:name="79" w:id="81"/>
          <w:p>
            <w:pPr>
              <w:spacing w:after="0"/>
              <w:ind w:left="0"/>
              <w:jc w:val="center"/>
            </w:pPr>
            <w:r>
              <w:rPr>
                <w:rFonts w:ascii="Arial"/>
                <w:b w:val="false"/>
                <w:i w:val="false"/>
                <w:color w:val="000000"/>
                <w:sz w:val="15"/>
              </w:rPr>
              <w:t xml:space="preserve"> </w:t>
            </w:r>
          </w:p>
          <w:bookmarkEnd w:id="81"/>
        </w:tc>
        <w:tc>
          <w:tcPr>
            <w:tcW w:w="1066" w:type="dxa"/>
            <w:tcBorders>
              <w:top w:val="outset" w:color="000000" w:sz="8"/>
              <w:left w:val="outset" w:color="000000" w:sz="8"/>
              <w:bottom w:val="outset" w:color="000000" w:sz="8"/>
              <w:right w:val="outset" w:color="000000" w:sz="8"/>
            </w:tcBorders>
            <w:vAlign w:val="center"/>
          </w:tcPr>
          <w:bookmarkStart w:name="80" w:id="82"/>
          <w:p>
            <w:pPr>
              <w:spacing w:after="0"/>
              <w:ind w:left="0"/>
              <w:jc w:val="center"/>
            </w:pPr>
            <w:r>
              <w:rPr>
                <w:rFonts w:ascii="Arial"/>
                <w:b w:val="false"/>
                <w:i w:val="false"/>
                <w:color w:val="000000"/>
                <w:sz w:val="15"/>
              </w:rPr>
              <w:t xml:space="preserve"> </w:t>
            </w:r>
          </w:p>
          <w:bookmarkEnd w:id="82"/>
        </w:tc>
        <w:tc>
          <w:tcPr>
            <w:tcW w:w="1357" w:type="dxa"/>
            <w:tcBorders>
              <w:top w:val="outset" w:color="000000" w:sz="8"/>
              <w:left w:val="outset" w:color="000000" w:sz="8"/>
              <w:bottom w:val="outset" w:color="000000" w:sz="8"/>
              <w:right w:val="outset" w:color="000000" w:sz="8"/>
            </w:tcBorders>
            <w:vAlign w:val="center"/>
          </w:tcPr>
          <w:bookmarkStart w:name="81" w:id="83"/>
          <w:p>
            <w:pPr>
              <w:spacing w:after="0"/>
              <w:ind w:left="0"/>
              <w:jc w:val="center"/>
            </w:pPr>
            <w:r>
              <w:rPr>
                <w:rFonts w:ascii="Arial"/>
                <w:b w:val="false"/>
                <w:i w:val="false"/>
                <w:color w:val="000000"/>
                <w:sz w:val="15"/>
              </w:rPr>
              <w:t xml:space="preserve"> </w:t>
            </w:r>
          </w:p>
          <w:bookmarkEnd w:id="83"/>
        </w:tc>
        <w:tc>
          <w:tcPr>
            <w:tcW w:w="1065" w:type="dxa"/>
            <w:tcBorders>
              <w:top w:val="outset" w:color="000000" w:sz="8"/>
              <w:left w:val="outset" w:color="000000" w:sz="8"/>
              <w:bottom w:val="outset" w:color="000000" w:sz="8"/>
              <w:right w:val="outset" w:color="000000" w:sz="8"/>
            </w:tcBorders>
            <w:vAlign w:val="center"/>
          </w:tcPr>
          <w:bookmarkStart w:name="82" w:id="84"/>
          <w:p>
            <w:pPr>
              <w:spacing w:after="0"/>
              <w:ind w:left="0"/>
              <w:jc w:val="center"/>
            </w:pPr>
            <w:r>
              <w:rPr>
                <w:rFonts w:ascii="Arial"/>
                <w:b w:val="false"/>
                <w:i w:val="false"/>
                <w:color w:val="000000"/>
                <w:sz w:val="15"/>
              </w:rPr>
              <w:t xml:space="preserve"> </w:t>
            </w:r>
          </w:p>
          <w:bookmarkEnd w:id="84"/>
        </w:tc>
        <w:tc>
          <w:tcPr>
            <w:tcW w:w="1162" w:type="dxa"/>
            <w:tcBorders>
              <w:top w:val="outset" w:color="000000" w:sz="8"/>
              <w:left w:val="outset" w:color="000000" w:sz="8"/>
              <w:bottom w:val="outset" w:color="000000" w:sz="8"/>
              <w:right w:val="outset" w:color="000000" w:sz="8"/>
            </w:tcBorders>
            <w:vAlign w:val="center"/>
          </w:tcPr>
          <w:bookmarkStart w:name="83" w:id="85"/>
          <w:p>
            <w:pPr>
              <w:spacing w:after="0"/>
              <w:ind w:left="0"/>
              <w:jc w:val="center"/>
            </w:pPr>
            <w:r>
              <w:rPr>
                <w:rFonts w:ascii="Arial"/>
                <w:b w:val="false"/>
                <w:i w:val="false"/>
                <w:color w:val="000000"/>
                <w:sz w:val="15"/>
              </w:rPr>
              <w:t xml:space="preserve"> </w:t>
            </w:r>
          </w:p>
          <w:bookmarkEnd w:id="85"/>
        </w:tc>
        <w:tc>
          <w:tcPr>
            <w:tcW w:w="969" w:type="dxa"/>
            <w:tcBorders>
              <w:top w:val="outset" w:color="000000" w:sz="8"/>
              <w:left w:val="outset" w:color="000000" w:sz="8"/>
              <w:bottom w:val="outset" w:color="000000" w:sz="8"/>
              <w:right w:val="outset" w:color="000000" w:sz="8"/>
            </w:tcBorders>
            <w:vAlign w:val="center"/>
          </w:tcPr>
          <w:bookmarkStart w:name="84" w:id="86"/>
          <w:p>
            <w:pPr>
              <w:spacing w:after="0"/>
              <w:ind w:left="0"/>
              <w:jc w:val="center"/>
            </w:pPr>
            <w:r>
              <w:rPr>
                <w:rFonts w:ascii="Arial"/>
                <w:b w:val="false"/>
                <w:i w:val="false"/>
                <w:color w:val="000000"/>
                <w:sz w:val="15"/>
              </w:rPr>
              <w:t xml:space="preserve"> </w:t>
            </w:r>
          </w:p>
          <w:bookmarkEnd w:id="86"/>
        </w:tc>
        <w:tc>
          <w:tcPr>
            <w:tcW w:w="872" w:type="dxa"/>
            <w:tcBorders>
              <w:top w:val="outset" w:color="000000" w:sz="8"/>
              <w:left w:val="outset" w:color="000000" w:sz="8"/>
              <w:bottom w:val="outset" w:color="000000" w:sz="8"/>
              <w:right w:val="outset" w:color="000000" w:sz="8"/>
            </w:tcBorders>
            <w:vAlign w:val="center"/>
          </w:tcPr>
          <w:bookmarkStart w:name="85" w:id="87"/>
          <w:p>
            <w:pPr>
              <w:spacing w:after="0"/>
              <w:ind w:left="0"/>
              <w:jc w:val="center"/>
            </w:pPr>
            <w:r>
              <w:rPr>
                <w:rFonts w:ascii="Arial"/>
                <w:b w:val="false"/>
                <w:i w:val="false"/>
                <w:color w:val="000000"/>
                <w:sz w:val="15"/>
              </w:rPr>
              <w:t xml:space="preserve"> </w:t>
            </w:r>
          </w:p>
          <w:bookmarkEnd w:id="87"/>
        </w:tc>
      </w:tr>
      <w:tr>
        <w:trPr>
          <w:trHeight w:val="45" w:hRule="atLeast"/>
        </w:trPr>
        <w:tc>
          <w:tcPr>
            <w:tcW w:w="1163" w:type="dxa"/>
            <w:tcBorders>
              <w:top w:val="outset" w:color="000000" w:sz="8"/>
              <w:left w:val="outset" w:color="000000" w:sz="8"/>
              <w:bottom w:val="outset" w:color="000000" w:sz="8"/>
              <w:right w:val="outset" w:color="000000" w:sz="8"/>
            </w:tcBorders>
            <w:vAlign w:val="center"/>
          </w:tcPr>
          <w:bookmarkStart w:name="86" w:id="88"/>
          <w:p>
            <w:pPr>
              <w:spacing w:after="0"/>
              <w:ind w:left="0"/>
              <w:jc w:val="center"/>
            </w:pPr>
            <w:r>
              <w:rPr>
                <w:rFonts w:ascii="Arial"/>
                <w:b w:val="false"/>
                <w:i w:val="false"/>
                <w:color w:val="000000"/>
                <w:sz w:val="15"/>
              </w:rPr>
              <w:t xml:space="preserve"> </w:t>
            </w:r>
          </w:p>
          <w:bookmarkEnd w:id="88"/>
        </w:tc>
        <w:tc>
          <w:tcPr>
            <w:tcW w:w="1163" w:type="dxa"/>
            <w:tcBorders>
              <w:top w:val="outset" w:color="000000" w:sz="8"/>
              <w:left w:val="outset" w:color="000000" w:sz="8"/>
              <w:bottom w:val="outset" w:color="000000" w:sz="8"/>
              <w:right w:val="outset" w:color="000000" w:sz="8"/>
            </w:tcBorders>
            <w:vAlign w:val="center"/>
          </w:tcPr>
          <w:bookmarkStart w:name="87" w:id="89"/>
          <w:p>
            <w:pPr>
              <w:spacing w:after="0"/>
              <w:ind w:left="0"/>
              <w:jc w:val="center"/>
            </w:pPr>
            <w:r>
              <w:rPr>
                <w:rFonts w:ascii="Arial"/>
                <w:b w:val="false"/>
                <w:i w:val="false"/>
                <w:color w:val="000000"/>
                <w:sz w:val="15"/>
              </w:rPr>
              <w:t xml:space="preserve"> </w:t>
            </w:r>
          </w:p>
          <w:bookmarkEnd w:id="89"/>
        </w:tc>
        <w:tc>
          <w:tcPr>
            <w:tcW w:w="873" w:type="dxa"/>
            <w:tcBorders>
              <w:top w:val="outset" w:color="000000" w:sz="8"/>
              <w:left w:val="outset" w:color="000000" w:sz="8"/>
              <w:bottom w:val="outset" w:color="000000" w:sz="8"/>
              <w:right w:val="outset" w:color="000000" w:sz="8"/>
            </w:tcBorders>
            <w:vAlign w:val="center"/>
          </w:tcPr>
          <w:bookmarkStart w:name="88" w:id="90"/>
          <w:p>
            <w:pPr>
              <w:spacing w:after="0"/>
              <w:ind w:left="0"/>
              <w:jc w:val="center"/>
            </w:pPr>
            <w:r>
              <w:rPr>
                <w:rFonts w:ascii="Arial"/>
                <w:b w:val="false"/>
                <w:i w:val="false"/>
                <w:color w:val="000000"/>
                <w:sz w:val="15"/>
              </w:rPr>
              <w:t xml:space="preserve"> </w:t>
            </w:r>
          </w:p>
          <w:bookmarkEnd w:id="90"/>
        </w:tc>
        <w:tc>
          <w:tcPr>
            <w:tcW w:w="1066" w:type="dxa"/>
            <w:tcBorders>
              <w:top w:val="outset" w:color="000000" w:sz="8"/>
              <w:left w:val="outset" w:color="000000" w:sz="8"/>
              <w:bottom w:val="outset" w:color="000000" w:sz="8"/>
              <w:right w:val="outset" w:color="000000" w:sz="8"/>
            </w:tcBorders>
            <w:vAlign w:val="center"/>
          </w:tcPr>
          <w:bookmarkStart w:name="89" w:id="91"/>
          <w:p>
            <w:pPr>
              <w:spacing w:after="0"/>
              <w:ind w:left="0"/>
              <w:jc w:val="center"/>
            </w:pPr>
            <w:r>
              <w:rPr>
                <w:rFonts w:ascii="Arial"/>
                <w:b w:val="false"/>
                <w:i w:val="false"/>
                <w:color w:val="000000"/>
                <w:sz w:val="15"/>
              </w:rPr>
              <w:t xml:space="preserve"> </w:t>
            </w:r>
          </w:p>
          <w:bookmarkEnd w:id="91"/>
        </w:tc>
        <w:tc>
          <w:tcPr>
            <w:tcW w:w="1357" w:type="dxa"/>
            <w:tcBorders>
              <w:top w:val="outset" w:color="000000" w:sz="8"/>
              <w:left w:val="outset" w:color="000000" w:sz="8"/>
              <w:bottom w:val="outset" w:color="000000" w:sz="8"/>
              <w:right w:val="outset" w:color="000000" w:sz="8"/>
            </w:tcBorders>
            <w:vAlign w:val="center"/>
          </w:tcPr>
          <w:bookmarkStart w:name="90" w:id="92"/>
          <w:p>
            <w:pPr>
              <w:spacing w:after="0"/>
              <w:ind w:left="0"/>
              <w:jc w:val="center"/>
            </w:pPr>
            <w:r>
              <w:rPr>
                <w:rFonts w:ascii="Arial"/>
                <w:b w:val="false"/>
                <w:i w:val="false"/>
                <w:color w:val="000000"/>
                <w:sz w:val="15"/>
              </w:rPr>
              <w:t xml:space="preserve"> </w:t>
            </w:r>
          </w:p>
          <w:bookmarkEnd w:id="92"/>
        </w:tc>
        <w:tc>
          <w:tcPr>
            <w:tcW w:w="1065" w:type="dxa"/>
            <w:tcBorders>
              <w:top w:val="outset" w:color="000000" w:sz="8"/>
              <w:left w:val="outset" w:color="000000" w:sz="8"/>
              <w:bottom w:val="outset" w:color="000000" w:sz="8"/>
              <w:right w:val="outset" w:color="000000" w:sz="8"/>
            </w:tcBorders>
            <w:vAlign w:val="center"/>
          </w:tcPr>
          <w:bookmarkStart w:name="91" w:id="93"/>
          <w:p>
            <w:pPr>
              <w:spacing w:after="0"/>
              <w:ind w:left="0"/>
              <w:jc w:val="center"/>
            </w:pPr>
            <w:r>
              <w:rPr>
                <w:rFonts w:ascii="Arial"/>
                <w:b w:val="false"/>
                <w:i w:val="false"/>
                <w:color w:val="000000"/>
                <w:sz w:val="15"/>
              </w:rPr>
              <w:t xml:space="preserve"> </w:t>
            </w:r>
          </w:p>
          <w:bookmarkEnd w:id="93"/>
        </w:tc>
        <w:tc>
          <w:tcPr>
            <w:tcW w:w="1162" w:type="dxa"/>
            <w:tcBorders>
              <w:top w:val="outset" w:color="000000" w:sz="8"/>
              <w:left w:val="outset" w:color="000000" w:sz="8"/>
              <w:bottom w:val="outset" w:color="000000" w:sz="8"/>
              <w:right w:val="outset" w:color="000000" w:sz="8"/>
            </w:tcBorders>
            <w:vAlign w:val="center"/>
          </w:tcPr>
          <w:bookmarkStart w:name="92" w:id="94"/>
          <w:p>
            <w:pPr>
              <w:spacing w:after="0"/>
              <w:ind w:left="0"/>
              <w:jc w:val="center"/>
            </w:pPr>
            <w:r>
              <w:rPr>
                <w:rFonts w:ascii="Arial"/>
                <w:b w:val="false"/>
                <w:i w:val="false"/>
                <w:color w:val="000000"/>
                <w:sz w:val="15"/>
              </w:rPr>
              <w:t xml:space="preserve"> </w:t>
            </w:r>
          </w:p>
          <w:bookmarkEnd w:id="94"/>
        </w:tc>
        <w:tc>
          <w:tcPr>
            <w:tcW w:w="969" w:type="dxa"/>
            <w:tcBorders>
              <w:top w:val="outset" w:color="000000" w:sz="8"/>
              <w:left w:val="outset" w:color="000000" w:sz="8"/>
              <w:bottom w:val="outset" w:color="000000" w:sz="8"/>
              <w:right w:val="outset" w:color="000000" w:sz="8"/>
            </w:tcBorders>
            <w:vAlign w:val="center"/>
          </w:tcPr>
          <w:bookmarkStart w:name="93" w:id="95"/>
          <w:p>
            <w:pPr>
              <w:spacing w:after="0"/>
              <w:ind w:left="0"/>
              <w:jc w:val="center"/>
            </w:pPr>
            <w:r>
              <w:rPr>
                <w:rFonts w:ascii="Arial"/>
                <w:b w:val="false"/>
                <w:i w:val="false"/>
                <w:color w:val="000000"/>
                <w:sz w:val="15"/>
              </w:rPr>
              <w:t xml:space="preserve"> </w:t>
            </w:r>
          </w:p>
          <w:bookmarkEnd w:id="95"/>
        </w:tc>
        <w:tc>
          <w:tcPr>
            <w:tcW w:w="872" w:type="dxa"/>
            <w:tcBorders>
              <w:top w:val="outset" w:color="000000" w:sz="8"/>
              <w:left w:val="outset" w:color="000000" w:sz="8"/>
              <w:bottom w:val="outset" w:color="000000" w:sz="8"/>
              <w:right w:val="outset" w:color="000000" w:sz="8"/>
            </w:tcBorders>
            <w:vAlign w:val="center"/>
          </w:tcPr>
          <w:bookmarkStart w:name="94" w:id="96"/>
          <w:p>
            <w:pPr>
              <w:spacing w:after="0"/>
              <w:ind w:left="0"/>
              <w:jc w:val="center"/>
            </w:pPr>
            <w:r>
              <w:rPr>
                <w:rFonts w:ascii="Arial"/>
                <w:b w:val="false"/>
                <w:i w:val="false"/>
                <w:color w:val="000000"/>
                <w:sz w:val="15"/>
              </w:rPr>
              <w:t xml:space="preserve"> </w:t>
            </w:r>
          </w:p>
          <w:bookmarkEnd w:id="96"/>
        </w:tc>
      </w:tr>
      <w:tr>
        <w:trPr>
          <w:trHeight w:val="45" w:hRule="atLeast"/>
        </w:trPr>
        <w:tc>
          <w:tcPr>
            <w:tcW w:w="1163" w:type="dxa"/>
            <w:tcBorders>
              <w:top w:val="outset" w:color="000000" w:sz="8"/>
              <w:left w:val="outset" w:color="000000" w:sz="8"/>
              <w:bottom w:val="outset" w:color="000000" w:sz="8"/>
              <w:right w:val="outset" w:color="000000" w:sz="8"/>
            </w:tcBorders>
            <w:vAlign w:val="center"/>
          </w:tcPr>
          <w:bookmarkStart w:name="95" w:id="97"/>
          <w:p>
            <w:pPr>
              <w:spacing w:after="0"/>
              <w:ind w:left="0"/>
              <w:jc w:val="center"/>
            </w:pPr>
            <w:r>
              <w:rPr>
                <w:rFonts w:ascii="Arial"/>
                <w:b w:val="false"/>
                <w:i w:val="false"/>
                <w:color w:val="000000"/>
                <w:sz w:val="15"/>
              </w:rPr>
              <w:t xml:space="preserve"> </w:t>
            </w:r>
          </w:p>
          <w:bookmarkEnd w:id="97"/>
        </w:tc>
        <w:tc>
          <w:tcPr>
            <w:tcW w:w="1163" w:type="dxa"/>
            <w:tcBorders>
              <w:top w:val="outset" w:color="000000" w:sz="8"/>
              <w:left w:val="outset" w:color="000000" w:sz="8"/>
              <w:bottom w:val="outset" w:color="000000" w:sz="8"/>
              <w:right w:val="outset" w:color="000000" w:sz="8"/>
            </w:tcBorders>
            <w:vAlign w:val="center"/>
          </w:tcPr>
          <w:bookmarkStart w:name="96" w:id="98"/>
          <w:p>
            <w:pPr>
              <w:spacing w:after="0"/>
              <w:ind w:left="0"/>
              <w:jc w:val="center"/>
            </w:pPr>
            <w:r>
              <w:rPr>
                <w:rFonts w:ascii="Arial"/>
                <w:b w:val="false"/>
                <w:i w:val="false"/>
                <w:color w:val="000000"/>
                <w:sz w:val="15"/>
              </w:rPr>
              <w:t xml:space="preserve"> </w:t>
            </w:r>
          </w:p>
          <w:bookmarkEnd w:id="98"/>
        </w:tc>
        <w:tc>
          <w:tcPr>
            <w:tcW w:w="873" w:type="dxa"/>
            <w:tcBorders>
              <w:top w:val="outset" w:color="000000" w:sz="8"/>
              <w:left w:val="outset" w:color="000000" w:sz="8"/>
              <w:bottom w:val="outset" w:color="000000" w:sz="8"/>
              <w:right w:val="outset" w:color="000000" w:sz="8"/>
            </w:tcBorders>
            <w:vAlign w:val="center"/>
          </w:tcPr>
          <w:bookmarkStart w:name="97" w:id="99"/>
          <w:p>
            <w:pPr>
              <w:spacing w:after="0"/>
              <w:ind w:left="0"/>
              <w:jc w:val="center"/>
            </w:pPr>
            <w:r>
              <w:rPr>
                <w:rFonts w:ascii="Arial"/>
                <w:b w:val="false"/>
                <w:i w:val="false"/>
                <w:color w:val="000000"/>
                <w:sz w:val="15"/>
              </w:rPr>
              <w:t xml:space="preserve"> </w:t>
            </w:r>
          </w:p>
          <w:bookmarkEnd w:id="99"/>
        </w:tc>
        <w:tc>
          <w:tcPr>
            <w:tcW w:w="1066" w:type="dxa"/>
            <w:tcBorders>
              <w:top w:val="outset" w:color="000000" w:sz="8"/>
              <w:left w:val="outset" w:color="000000" w:sz="8"/>
              <w:bottom w:val="outset" w:color="000000" w:sz="8"/>
              <w:right w:val="outset" w:color="000000" w:sz="8"/>
            </w:tcBorders>
            <w:vAlign w:val="center"/>
          </w:tcPr>
          <w:bookmarkStart w:name="98" w:id="100"/>
          <w:p>
            <w:pPr>
              <w:spacing w:after="0"/>
              <w:ind w:left="0"/>
              <w:jc w:val="center"/>
            </w:pPr>
            <w:r>
              <w:rPr>
                <w:rFonts w:ascii="Arial"/>
                <w:b w:val="false"/>
                <w:i w:val="false"/>
                <w:color w:val="000000"/>
                <w:sz w:val="15"/>
              </w:rPr>
              <w:t xml:space="preserve"> </w:t>
            </w:r>
          </w:p>
          <w:bookmarkEnd w:id="100"/>
        </w:tc>
        <w:tc>
          <w:tcPr>
            <w:tcW w:w="1357" w:type="dxa"/>
            <w:tcBorders>
              <w:top w:val="outset" w:color="000000" w:sz="8"/>
              <w:left w:val="outset" w:color="000000" w:sz="8"/>
              <w:bottom w:val="outset" w:color="000000" w:sz="8"/>
              <w:right w:val="outset" w:color="000000" w:sz="8"/>
            </w:tcBorders>
            <w:vAlign w:val="center"/>
          </w:tcPr>
          <w:bookmarkStart w:name="99" w:id="101"/>
          <w:p>
            <w:pPr>
              <w:spacing w:after="0"/>
              <w:ind w:left="0"/>
              <w:jc w:val="center"/>
            </w:pPr>
            <w:r>
              <w:rPr>
                <w:rFonts w:ascii="Arial"/>
                <w:b w:val="false"/>
                <w:i w:val="false"/>
                <w:color w:val="000000"/>
                <w:sz w:val="15"/>
              </w:rPr>
              <w:t xml:space="preserve"> </w:t>
            </w:r>
          </w:p>
          <w:bookmarkEnd w:id="101"/>
        </w:tc>
        <w:tc>
          <w:tcPr>
            <w:tcW w:w="1065" w:type="dxa"/>
            <w:tcBorders>
              <w:top w:val="outset" w:color="000000" w:sz="8"/>
              <w:left w:val="outset" w:color="000000" w:sz="8"/>
              <w:bottom w:val="outset" w:color="000000" w:sz="8"/>
              <w:right w:val="outset" w:color="000000" w:sz="8"/>
            </w:tcBorders>
            <w:vAlign w:val="center"/>
          </w:tcPr>
          <w:bookmarkStart w:name="100" w:id="102"/>
          <w:p>
            <w:pPr>
              <w:spacing w:after="0"/>
              <w:ind w:left="0"/>
              <w:jc w:val="center"/>
            </w:pPr>
            <w:r>
              <w:rPr>
                <w:rFonts w:ascii="Arial"/>
                <w:b w:val="false"/>
                <w:i w:val="false"/>
                <w:color w:val="000000"/>
                <w:sz w:val="15"/>
              </w:rPr>
              <w:t xml:space="preserve"> </w:t>
            </w:r>
          </w:p>
          <w:bookmarkEnd w:id="102"/>
        </w:tc>
        <w:tc>
          <w:tcPr>
            <w:tcW w:w="1162" w:type="dxa"/>
            <w:tcBorders>
              <w:top w:val="outset" w:color="000000" w:sz="8"/>
              <w:left w:val="outset" w:color="000000" w:sz="8"/>
              <w:bottom w:val="outset" w:color="000000" w:sz="8"/>
              <w:right w:val="outset" w:color="000000" w:sz="8"/>
            </w:tcBorders>
            <w:vAlign w:val="center"/>
          </w:tcPr>
          <w:bookmarkStart w:name="101" w:id="103"/>
          <w:p>
            <w:pPr>
              <w:spacing w:after="0"/>
              <w:ind w:left="0"/>
              <w:jc w:val="center"/>
            </w:pPr>
            <w:r>
              <w:rPr>
                <w:rFonts w:ascii="Arial"/>
                <w:b w:val="false"/>
                <w:i w:val="false"/>
                <w:color w:val="000000"/>
                <w:sz w:val="15"/>
              </w:rPr>
              <w:t xml:space="preserve"> </w:t>
            </w:r>
          </w:p>
          <w:bookmarkEnd w:id="103"/>
        </w:tc>
        <w:tc>
          <w:tcPr>
            <w:tcW w:w="969" w:type="dxa"/>
            <w:tcBorders>
              <w:top w:val="outset" w:color="000000" w:sz="8"/>
              <w:left w:val="outset" w:color="000000" w:sz="8"/>
              <w:bottom w:val="outset" w:color="000000" w:sz="8"/>
              <w:right w:val="outset" w:color="000000" w:sz="8"/>
            </w:tcBorders>
            <w:vAlign w:val="center"/>
          </w:tcPr>
          <w:bookmarkStart w:name="102" w:id="104"/>
          <w:p>
            <w:pPr>
              <w:spacing w:after="0"/>
              <w:ind w:left="0"/>
              <w:jc w:val="center"/>
            </w:pPr>
            <w:r>
              <w:rPr>
                <w:rFonts w:ascii="Arial"/>
                <w:b w:val="false"/>
                <w:i w:val="false"/>
                <w:color w:val="000000"/>
                <w:sz w:val="15"/>
              </w:rPr>
              <w:t xml:space="preserve"> </w:t>
            </w:r>
          </w:p>
          <w:bookmarkEnd w:id="104"/>
        </w:tc>
        <w:tc>
          <w:tcPr>
            <w:tcW w:w="872" w:type="dxa"/>
            <w:tcBorders>
              <w:top w:val="outset" w:color="000000" w:sz="8"/>
              <w:left w:val="outset" w:color="000000" w:sz="8"/>
              <w:bottom w:val="outset" w:color="000000" w:sz="8"/>
              <w:right w:val="outset" w:color="000000" w:sz="8"/>
            </w:tcBorders>
            <w:vAlign w:val="center"/>
          </w:tcPr>
          <w:bookmarkStart w:name="103" w:id="105"/>
          <w:p>
            <w:pPr>
              <w:spacing w:after="0"/>
              <w:ind w:left="0"/>
              <w:jc w:val="center"/>
            </w:pPr>
            <w:r>
              <w:rPr>
                <w:rFonts w:ascii="Arial"/>
                <w:b w:val="false"/>
                <w:i w:val="false"/>
                <w:color w:val="000000"/>
                <w:sz w:val="15"/>
              </w:rPr>
              <w:t xml:space="preserve"> </w:t>
            </w:r>
          </w:p>
          <w:bookmarkEnd w:id="105"/>
        </w:tc>
      </w:tr>
      <w:tr>
        <w:trPr>
          <w:trHeight w:val="45" w:hRule="atLeast"/>
        </w:trPr>
        <w:tc>
          <w:tcPr>
            <w:tcW w:w="1163" w:type="dxa"/>
            <w:tcBorders>
              <w:top w:val="outset" w:color="000000" w:sz="8"/>
              <w:left w:val="outset" w:color="000000" w:sz="8"/>
              <w:bottom w:val="outset" w:color="000000" w:sz="8"/>
              <w:right w:val="outset" w:color="000000" w:sz="8"/>
            </w:tcBorders>
            <w:vAlign w:val="center"/>
          </w:tcPr>
          <w:bookmarkStart w:name="104" w:id="106"/>
          <w:p>
            <w:pPr>
              <w:spacing w:after="0"/>
              <w:ind w:left="0"/>
              <w:jc w:val="center"/>
            </w:pPr>
            <w:r>
              <w:rPr>
                <w:rFonts w:ascii="Arial"/>
                <w:b w:val="false"/>
                <w:i w:val="false"/>
                <w:color w:val="000000"/>
                <w:sz w:val="15"/>
              </w:rPr>
              <w:t xml:space="preserve"> </w:t>
            </w:r>
          </w:p>
          <w:bookmarkEnd w:id="106"/>
        </w:tc>
        <w:tc>
          <w:tcPr>
            <w:tcW w:w="1163" w:type="dxa"/>
            <w:tcBorders>
              <w:top w:val="outset" w:color="000000" w:sz="8"/>
              <w:left w:val="outset" w:color="000000" w:sz="8"/>
              <w:bottom w:val="outset" w:color="000000" w:sz="8"/>
              <w:right w:val="outset" w:color="000000" w:sz="8"/>
            </w:tcBorders>
            <w:vAlign w:val="center"/>
          </w:tcPr>
          <w:bookmarkStart w:name="105" w:id="107"/>
          <w:p>
            <w:pPr>
              <w:spacing w:after="0"/>
              <w:ind w:left="0"/>
              <w:jc w:val="center"/>
            </w:pPr>
            <w:r>
              <w:rPr>
                <w:rFonts w:ascii="Arial"/>
                <w:b w:val="false"/>
                <w:i w:val="false"/>
                <w:color w:val="000000"/>
                <w:sz w:val="15"/>
              </w:rPr>
              <w:t xml:space="preserve"> </w:t>
            </w:r>
          </w:p>
          <w:bookmarkEnd w:id="107"/>
        </w:tc>
        <w:tc>
          <w:tcPr>
            <w:tcW w:w="873" w:type="dxa"/>
            <w:tcBorders>
              <w:top w:val="outset" w:color="000000" w:sz="8"/>
              <w:left w:val="outset" w:color="000000" w:sz="8"/>
              <w:bottom w:val="outset" w:color="000000" w:sz="8"/>
              <w:right w:val="outset" w:color="000000" w:sz="8"/>
            </w:tcBorders>
            <w:vAlign w:val="center"/>
          </w:tcPr>
          <w:bookmarkStart w:name="106" w:id="108"/>
          <w:p>
            <w:pPr>
              <w:spacing w:after="0"/>
              <w:ind w:left="0"/>
              <w:jc w:val="center"/>
            </w:pPr>
            <w:r>
              <w:rPr>
                <w:rFonts w:ascii="Arial"/>
                <w:b w:val="false"/>
                <w:i w:val="false"/>
                <w:color w:val="000000"/>
                <w:sz w:val="15"/>
              </w:rPr>
              <w:t xml:space="preserve"> </w:t>
            </w:r>
          </w:p>
          <w:bookmarkEnd w:id="108"/>
        </w:tc>
        <w:tc>
          <w:tcPr>
            <w:tcW w:w="1066" w:type="dxa"/>
            <w:tcBorders>
              <w:top w:val="outset" w:color="000000" w:sz="8"/>
              <w:left w:val="outset" w:color="000000" w:sz="8"/>
              <w:bottom w:val="outset" w:color="000000" w:sz="8"/>
              <w:right w:val="outset" w:color="000000" w:sz="8"/>
            </w:tcBorders>
            <w:vAlign w:val="center"/>
          </w:tcPr>
          <w:bookmarkStart w:name="107" w:id="109"/>
          <w:p>
            <w:pPr>
              <w:spacing w:after="0"/>
              <w:ind w:left="0"/>
              <w:jc w:val="center"/>
            </w:pPr>
            <w:r>
              <w:rPr>
                <w:rFonts w:ascii="Arial"/>
                <w:b w:val="false"/>
                <w:i w:val="false"/>
                <w:color w:val="000000"/>
                <w:sz w:val="15"/>
              </w:rPr>
              <w:t xml:space="preserve"> </w:t>
            </w:r>
          </w:p>
          <w:bookmarkEnd w:id="109"/>
        </w:tc>
        <w:tc>
          <w:tcPr>
            <w:tcW w:w="1357" w:type="dxa"/>
            <w:tcBorders>
              <w:top w:val="outset" w:color="000000" w:sz="8"/>
              <w:left w:val="outset" w:color="000000" w:sz="8"/>
              <w:bottom w:val="outset" w:color="000000" w:sz="8"/>
              <w:right w:val="outset" w:color="000000" w:sz="8"/>
            </w:tcBorders>
            <w:vAlign w:val="center"/>
          </w:tcPr>
          <w:bookmarkStart w:name="108" w:id="110"/>
          <w:p>
            <w:pPr>
              <w:spacing w:after="0"/>
              <w:ind w:left="0"/>
              <w:jc w:val="center"/>
            </w:pPr>
            <w:r>
              <w:rPr>
                <w:rFonts w:ascii="Arial"/>
                <w:b w:val="false"/>
                <w:i w:val="false"/>
                <w:color w:val="000000"/>
                <w:sz w:val="15"/>
              </w:rPr>
              <w:t xml:space="preserve"> </w:t>
            </w:r>
          </w:p>
          <w:bookmarkEnd w:id="110"/>
        </w:tc>
        <w:tc>
          <w:tcPr>
            <w:tcW w:w="1065" w:type="dxa"/>
            <w:tcBorders>
              <w:top w:val="outset" w:color="000000" w:sz="8"/>
              <w:left w:val="outset" w:color="000000" w:sz="8"/>
              <w:bottom w:val="outset" w:color="000000" w:sz="8"/>
              <w:right w:val="outset" w:color="000000" w:sz="8"/>
            </w:tcBorders>
            <w:vAlign w:val="center"/>
          </w:tcPr>
          <w:bookmarkStart w:name="109" w:id="111"/>
          <w:p>
            <w:pPr>
              <w:spacing w:after="0"/>
              <w:ind w:left="0"/>
              <w:jc w:val="center"/>
            </w:pPr>
            <w:r>
              <w:rPr>
                <w:rFonts w:ascii="Arial"/>
                <w:b w:val="false"/>
                <w:i w:val="false"/>
                <w:color w:val="000000"/>
                <w:sz w:val="15"/>
              </w:rPr>
              <w:t xml:space="preserve"> </w:t>
            </w:r>
          </w:p>
          <w:bookmarkEnd w:id="111"/>
        </w:tc>
        <w:tc>
          <w:tcPr>
            <w:tcW w:w="1162" w:type="dxa"/>
            <w:tcBorders>
              <w:top w:val="outset" w:color="000000" w:sz="8"/>
              <w:left w:val="outset" w:color="000000" w:sz="8"/>
              <w:bottom w:val="outset" w:color="000000" w:sz="8"/>
              <w:right w:val="outset" w:color="000000" w:sz="8"/>
            </w:tcBorders>
            <w:vAlign w:val="center"/>
          </w:tcPr>
          <w:bookmarkStart w:name="110" w:id="112"/>
          <w:p>
            <w:pPr>
              <w:spacing w:after="0"/>
              <w:ind w:left="0"/>
              <w:jc w:val="center"/>
            </w:pPr>
            <w:r>
              <w:rPr>
                <w:rFonts w:ascii="Arial"/>
                <w:b w:val="false"/>
                <w:i w:val="false"/>
                <w:color w:val="000000"/>
                <w:sz w:val="15"/>
              </w:rPr>
              <w:t xml:space="preserve"> </w:t>
            </w:r>
          </w:p>
          <w:bookmarkEnd w:id="112"/>
        </w:tc>
        <w:tc>
          <w:tcPr>
            <w:tcW w:w="969" w:type="dxa"/>
            <w:tcBorders>
              <w:top w:val="outset" w:color="000000" w:sz="8"/>
              <w:left w:val="outset" w:color="000000" w:sz="8"/>
              <w:bottom w:val="outset" w:color="000000" w:sz="8"/>
              <w:right w:val="outset" w:color="000000" w:sz="8"/>
            </w:tcBorders>
            <w:vAlign w:val="center"/>
          </w:tcPr>
          <w:bookmarkStart w:name="111" w:id="113"/>
          <w:p>
            <w:pPr>
              <w:spacing w:after="0"/>
              <w:ind w:left="0"/>
              <w:jc w:val="center"/>
            </w:pPr>
            <w:r>
              <w:rPr>
                <w:rFonts w:ascii="Arial"/>
                <w:b w:val="false"/>
                <w:i w:val="false"/>
                <w:color w:val="000000"/>
                <w:sz w:val="15"/>
              </w:rPr>
              <w:t xml:space="preserve"> </w:t>
            </w:r>
          </w:p>
          <w:bookmarkEnd w:id="113"/>
        </w:tc>
        <w:tc>
          <w:tcPr>
            <w:tcW w:w="872" w:type="dxa"/>
            <w:tcBorders>
              <w:top w:val="outset" w:color="000000" w:sz="8"/>
              <w:left w:val="outset" w:color="000000" w:sz="8"/>
              <w:bottom w:val="outset" w:color="000000" w:sz="8"/>
              <w:right w:val="outset" w:color="000000" w:sz="8"/>
            </w:tcBorders>
            <w:vAlign w:val="center"/>
          </w:tcPr>
          <w:bookmarkStart w:name="112" w:id="114"/>
          <w:p>
            <w:pPr>
              <w:spacing w:after="0"/>
              <w:ind w:left="0"/>
              <w:jc w:val="center"/>
            </w:pPr>
            <w:r>
              <w:rPr>
                <w:rFonts w:ascii="Arial"/>
                <w:b w:val="false"/>
                <w:i w:val="false"/>
                <w:color w:val="000000"/>
                <w:sz w:val="15"/>
              </w:rPr>
              <w:t xml:space="preserve"> </w:t>
            </w:r>
          </w:p>
          <w:bookmarkEnd w:id="114"/>
        </w:tc>
      </w:tr>
      <w:tr>
        <w:trPr>
          <w:trHeight w:val="45" w:hRule="atLeast"/>
        </w:trPr>
        <w:tc>
          <w:tcPr>
            <w:tcW w:w="1163" w:type="dxa"/>
            <w:tcBorders>
              <w:top w:val="outset" w:color="000000" w:sz="8"/>
              <w:left w:val="outset" w:color="000000" w:sz="8"/>
              <w:bottom w:val="outset" w:color="000000" w:sz="8"/>
              <w:right w:val="outset" w:color="000000" w:sz="8"/>
            </w:tcBorders>
            <w:vAlign w:val="center"/>
          </w:tcPr>
          <w:bookmarkStart w:name="113" w:id="115"/>
          <w:p>
            <w:pPr>
              <w:spacing w:after="0"/>
              <w:ind w:left="0"/>
              <w:jc w:val="center"/>
            </w:pPr>
            <w:r>
              <w:rPr>
                <w:rFonts w:ascii="Arial"/>
                <w:b w:val="false"/>
                <w:i w:val="false"/>
                <w:color w:val="000000"/>
                <w:sz w:val="15"/>
              </w:rPr>
              <w:t xml:space="preserve"> </w:t>
            </w:r>
          </w:p>
          <w:bookmarkEnd w:id="115"/>
        </w:tc>
        <w:tc>
          <w:tcPr>
            <w:tcW w:w="1163" w:type="dxa"/>
            <w:tcBorders>
              <w:top w:val="outset" w:color="000000" w:sz="8"/>
              <w:left w:val="outset" w:color="000000" w:sz="8"/>
              <w:bottom w:val="outset" w:color="000000" w:sz="8"/>
              <w:right w:val="outset" w:color="000000" w:sz="8"/>
            </w:tcBorders>
            <w:vAlign w:val="center"/>
          </w:tcPr>
          <w:bookmarkStart w:name="114" w:id="116"/>
          <w:p>
            <w:pPr>
              <w:spacing w:after="0"/>
              <w:ind w:left="0"/>
              <w:jc w:val="center"/>
            </w:pPr>
            <w:r>
              <w:rPr>
                <w:rFonts w:ascii="Arial"/>
                <w:b w:val="false"/>
                <w:i w:val="false"/>
                <w:color w:val="000000"/>
                <w:sz w:val="15"/>
              </w:rPr>
              <w:t xml:space="preserve"> </w:t>
            </w:r>
          </w:p>
          <w:bookmarkEnd w:id="116"/>
        </w:tc>
        <w:tc>
          <w:tcPr>
            <w:tcW w:w="873" w:type="dxa"/>
            <w:tcBorders>
              <w:top w:val="outset" w:color="000000" w:sz="8"/>
              <w:left w:val="outset" w:color="000000" w:sz="8"/>
              <w:bottom w:val="outset" w:color="000000" w:sz="8"/>
              <w:right w:val="outset" w:color="000000" w:sz="8"/>
            </w:tcBorders>
            <w:vAlign w:val="center"/>
          </w:tcPr>
          <w:bookmarkStart w:name="115" w:id="117"/>
          <w:p>
            <w:pPr>
              <w:spacing w:after="0"/>
              <w:ind w:left="0"/>
              <w:jc w:val="center"/>
            </w:pPr>
            <w:r>
              <w:rPr>
                <w:rFonts w:ascii="Arial"/>
                <w:b w:val="false"/>
                <w:i w:val="false"/>
                <w:color w:val="000000"/>
                <w:sz w:val="15"/>
              </w:rPr>
              <w:t xml:space="preserve"> </w:t>
            </w:r>
          </w:p>
          <w:bookmarkEnd w:id="117"/>
        </w:tc>
        <w:tc>
          <w:tcPr>
            <w:tcW w:w="1066" w:type="dxa"/>
            <w:tcBorders>
              <w:top w:val="outset" w:color="000000" w:sz="8"/>
              <w:left w:val="outset" w:color="000000" w:sz="8"/>
              <w:bottom w:val="outset" w:color="000000" w:sz="8"/>
              <w:right w:val="outset" w:color="000000" w:sz="8"/>
            </w:tcBorders>
            <w:vAlign w:val="center"/>
          </w:tcPr>
          <w:bookmarkStart w:name="116" w:id="118"/>
          <w:p>
            <w:pPr>
              <w:spacing w:after="0"/>
              <w:ind w:left="0"/>
              <w:jc w:val="center"/>
            </w:pPr>
            <w:r>
              <w:rPr>
                <w:rFonts w:ascii="Arial"/>
                <w:b w:val="false"/>
                <w:i w:val="false"/>
                <w:color w:val="000000"/>
                <w:sz w:val="15"/>
              </w:rPr>
              <w:t xml:space="preserve"> </w:t>
            </w:r>
          </w:p>
          <w:bookmarkEnd w:id="118"/>
        </w:tc>
        <w:tc>
          <w:tcPr>
            <w:tcW w:w="1357" w:type="dxa"/>
            <w:tcBorders>
              <w:top w:val="outset" w:color="000000" w:sz="8"/>
              <w:left w:val="outset" w:color="000000" w:sz="8"/>
              <w:bottom w:val="outset" w:color="000000" w:sz="8"/>
              <w:right w:val="outset" w:color="000000" w:sz="8"/>
            </w:tcBorders>
            <w:vAlign w:val="center"/>
          </w:tcPr>
          <w:bookmarkStart w:name="117" w:id="119"/>
          <w:p>
            <w:pPr>
              <w:spacing w:after="0"/>
              <w:ind w:left="0"/>
              <w:jc w:val="center"/>
            </w:pPr>
            <w:r>
              <w:rPr>
                <w:rFonts w:ascii="Arial"/>
                <w:b w:val="false"/>
                <w:i w:val="false"/>
                <w:color w:val="000000"/>
                <w:sz w:val="15"/>
              </w:rPr>
              <w:t xml:space="preserve"> </w:t>
            </w:r>
          </w:p>
          <w:bookmarkEnd w:id="119"/>
        </w:tc>
        <w:tc>
          <w:tcPr>
            <w:tcW w:w="1065" w:type="dxa"/>
            <w:tcBorders>
              <w:top w:val="outset" w:color="000000" w:sz="8"/>
              <w:left w:val="outset" w:color="000000" w:sz="8"/>
              <w:bottom w:val="outset" w:color="000000" w:sz="8"/>
              <w:right w:val="outset" w:color="000000" w:sz="8"/>
            </w:tcBorders>
            <w:vAlign w:val="center"/>
          </w:tcPr>
          <w:bookmarkStart w:name="118" w:id="120"/>
          <w:p>
            <w:pPr>
              <w:spacing w:after="0"/>
              <w:ind w:left="0"/>
              <w:jc w:val="center"/>
            </w:pPr>
            <w:r>
              <w:rPr>
                <w:rFonts w:ascii="Arial"/>
                <w:b w:val="false"/>
                <w:i w:val="false"/>
                <w:color w:val="000000"/>
                <w:sz w:val="15"/>
              </w:rPr>
              <w:t xml:space="preserve"> </w:t>
            </w:r>
          </w:p>
          <w:bookmarkEnd w:id="120"/>
        </w:tc>
        <w:tc>
          <w:tcPr>
            <w:tcW w:w="1162" w:type="dxa"/>
            <w:tcBorders>
              <w:top w:val="outset" w:color="000000" w:sz="8"/>
              <w:left w:val="outset" w:color="000000" w:sz="8"/>
              <w:bottom w:val="outset" w:color="000000" w:sz="8"/>
              <w:right w:val="outset" w:color="000000" w:sz="8"/>
            </w:tcBorders>
            <w:vAlign w:val="center"/>
          </w:tcPr>
          <w:bookmarkStart w:name="119" w:id="121"/>
          <w:p>
            <w:pPr>
              <w:spacing w:after="0"/>
              <w:ind w:left="0"/>
              <w:jc w:val="center"/>
            </w:pPr>
            <w:r>
              <w:rPr>
                <w:rFonts w:ascii="Arial"/>
                <w:b w:val="false"/>
                <w:i w:val="false"/>
                <w:color w:val="000000"/>
                <w:sz w:val="15"/>
              </w:rPr>
              <w:t xml:space="preserve"> </w:t>
            </w:r>
          </w:p>
          <w:bookmarkEnd w:id="121"/>
        </w:tc>
        <w:tc>
          <w:tcPr>
            <w:tcW w:w="969" w:type="dxa"/>
            <w:tcBorders>
              <w:top w:val="outset" w:color="000000" w:sz="8"/>
              <w:left w:val="outset" w:color="000000" w:sz="8"/>
              <w:bottom w:val="outset" w:color="000000" w:sz="8"/>
              <w:right w:val="outset" w:color="000000" w:sz="8"/>
            </w:tcBorders>
            <w:vAlign w:val="center"/>
          </w:tcPr>
          <w:bookmarkStart w:name="120" w:id="122"/>
          <w:p>
            <w:pPr>
              <w:spacing w:after="0"/>
              <w:ind w:left="0"/>
              <w:jc w:val="center"/>
            </w:pPr>
            <w:r>
              <w:rPr>
                <w:rFonts w:ascii="Arial"/>
                <w:b w:val="false"/>
                <w:i w:val="false"/>
                <w:color w:val="000000"/>
                <w:sz w:val="15"/>
              </w:rPr>
              <w:t xml:space="preserve"> </w:t>
            </w:r>
          </w:p>
          <w:bookmarkEnd w:id="122"/>
        </w:tc>
        <w:tc>
          <w:tcPr>
            <w:tcW w:w="872" w:type="dxa"/>
            <w:tcBorders>
              <w:top w:val="outset" w:color="000000" w:sz="8"/>
              <w:left w:val="outset" w:color="000000" w:sz="8"/>
              <w:bottom w:val="outset" w:color="000000" w:sz="8"/>
              <w:right w:val="outset" w:color="000000" w:sz="8"/>
            </w:tcBorders>
            <w:vAlign w:val="center"/>
          </w:tcPr>
          <w:bookmarkStart w:name="121" w:id="123"/>
          <w:p>
            <w:pPr>
              <w:spacing w:after="0"/>
              <w:ind w:left="0"/>
              <w:jc w:val="center"/>
            </w:pPr>
            <w:r>
              <w:rPr>
                <w:rFonts w:ascii="Arial"/>
                <w:b w:val="false"/>
                <w:i w:val="false"/>
                <w:color w:val="000000"/>
                <w:sz w:val="15"/>
              </w:rPr>
              <w:t xml:space="preserve"> </w:t>
            </w:r>
          </w:p>
          <w:bookmarkEnd w:id="123"/>
        </w:tc>
      </w:tr>
      <w:tr>
        <w:trPr>
          <w:trHeight w:val="45" w:hRule="atLeast"/>
        </w:trPr>
        <w:tc>
          <w:tcPr>
            <w:tcW w:w="1163" w:type="dxa"/>
            <w:tcBorders>
              <w:top w:val="outset" w:color="000000" w:sz="8"/>
              <w:left w:val="outset" w:color="000000" w:sz="8"/>
              <w:bottom w:val="outset" w:color="000000" w:sz="8"/>
              <w:right w:val="outset" w:color="000000" w:sz="8"/>
            </w:tcBorders>
            <w:vAlign w:val="center"/>
          </w:tcPr>
          <w:bookmarkStart w:name="122" w:id="124"/>
          <w:p>
            <w:pPr>
              <w:spacing w:after="0"/>
              <w:ind w:left="0"/>
              <w:jc w:val="center"/>
            </w:pPr>
            <w:r>
              <w:rPr>
                <w:rFonts w:ascii="Arial"/>
                <w:b w:val="false"/>
                <w:i w:val="false"/>
                <w:color w:val="000000"/>
                <w:sz w:val="15"/>
              </w:rPr>
              <w:t xml:space="preserve"> </w:t>
            </w:r>
          </w:p>
          <w:bookmarkEnd w:id="124"/>
        </w:tc>
        <w:tc>
          <w:tcPr>
            <w:tcW w:w="1163" w:type="dxa"/>
            <w:tcBorders>
              <w:top w:val="outset" w:color="000000" w:sz="8"/>
              <w:left w:val="outset" w:color="000000" w:sz="8"/>
              <w:bottom w:val="outset" w:color="000000" w:sz="8"/>
              <w:right w:val="outset" w:color="000000" w:sz="8"/>
            </w:tcBorders>
            <w:vAlign w:val="center"/>
          </w:tcPr>
          <w:bookmarkStart w:name="123" w:id="125"/>
          <w:p>
            <w:pPr>
              <w:spacing w:after="0"/>
              <w:ind w:left="0"/>
              <w:jc w:val="center"/>
            </w:pPr>
            <w:r>
              <w:rPr>
                <w:rFonts w:ascii="Arial"/>
                <w:b w:val="false"/>
                <w:i w:val="false"/>
                <w:color w:val="000000"/>
                <w:sz w:val="15"/>
              </w:rPr>
              <w:t xml:space="preserve"> </w:t>
            </w:r>
          </w:p>
          <w:bookmarkEnd w:id="125"/>
        </w:tc>
        <w:tc>
          <w:tcPr>
            <w:tcW w:w="873" w:type="dxa"/>
            <w:tcBorders>
              <w:top w:val="outset" w:color="000000" w:sz="8"/>
              <w:left w:val="outset" w:color="000000" w:sz="8"/>
              <w:bottom w:val="outset" w:color="000000" w:sz="8"/>
              <w:right w:val="outset" w:color="000000" w:sz="8"/>
            </w:tcBorders>
            <w:vAlign w:val="center"/>
          </w:tcPr>
          <w:bookmarkStart w:name="124" w:id="126"/>
          <w:p>
            <w:pPr>
              <w:spacing w:after="0"/>
              <w:ind w:left="0"/>
              <w:jc w:val="center"/>
            </w:pPr>
            <w:r>
              <w:rPr>
                <w:rFonts w:ascii="Arial"/>
                <w:b w:val="false"/>
                <w:i w:val="false"/>
                <w:color w:val="000000"/>
                <w:sz w:val="15"/>
              </w:rPr>
              <w:t xml:space="preserve"> </w:t>
            </w:r>
          </w:p>
          <w:bookmarkEnd w:id="126"/>
        </w:tc>
        <w:tc>
          <w:tcPr>
            <w:tcW w:w="1066" w:type="dxa"/>
            <w:tcBorders>
              <w:top w:val="outset" w:color="000000" w:sz="8"/>
              <w:left w:val="outset" w:color="000000" w:sz="8"/>
              <w:bottom w:val="outset" w:color="000000" w:sz="8"/>
              <w:right w:val="outset" w:color="000000" w:sz="8"/>
            </w:tcBorders>
            <w:vAlign w:val="center"/>
          </w:tcPr>
          <w:bookmarkStart w:name="125" w:id="127"/>
          <w:p>
            <w:pPr>
              <w:spacing w:after="0"/>
              <w:ind w:left="0"/>
              <w:jc w:val="center"/>
            </w:pPr>
            <w:r>
              <w:rPr>
                <w:rFonts w:ascii="Arial"/>
                <w:b w:val="false"/>
                <w:i w:val="false"/>
                <w:color w:val="000000"/>
                <w:sz w:val="15"/>
              </w:rPr>
              <w:t xml:space="preserve"> </w:t>
            </w:r>
          </w:p>
          <w:bookmarkEnd w:id="127"/>
        </w:tc>
        <w:tc>
          <w:tcPr>
            <w:tcW w:w="1357" w:type="dxa"/>
            <w:tcBorders>
              <w:top w:val="outset" w:color="000000" w:sz="8"/>
              <w:left w:val="outset" w:color="000000" w:sz="8"/>
              <w:bottom w:val="outset" w:color="000000" w:sz="8"/>
              <w:right w:val="outset" w:color="000000" w:sz="8"/>
            </w:tcBorders>
            <w:vAlign w:val="center"/>
          </w:tcPr>
          <w:bookmarkStart w:name="126" w:id="128"/>
          <w:p>
            <w:pPr>
              <w:spacing w:after="0"/>
              <w:ind w:left="0"/>
              <w:jc w:val="center"/>
            </w:pPr>
            <w:r>
              <w:rPr>
                <w:rFonts w:ascii="Arial"/>
                <w:b w:val="false"/>
                <w:i w:val="false"/>
                <w:color w:val="000000"/>
                <w:sz w:val="15"/>
              </w:rPr>
              <w:t xml:space="preserve"> </w:t>
            </w:r>
          </w:p>
          <w:bookmarkEnd w:id="128"/>
        </w:tc>
        <w:tc>
          <w:tcPr>
            <w:tcW w:w="1065" w:type="dxa"/>
            <w:tcBorders>
              <w:top w:val="outset" w:color="000000" w:sz="8"/>
              <w:left w:val="outset" w:color="000000" w:sz="8"/>
              <w:bottom w:val="outset" w:color="000000" w:sz="8"/>
              <w:right w:val="outset" w:color="000000" w:sz="8"/>
            </w:tcBorders>
            <w:vAlign w:val="center"/>
          </w:tcPr>
          <w:bookmarkStart w:name="127" w:id="129"/>
          <w:p>
            <w:pPr>
              <w:spacing w:after="0"/>
              <w:ind w:left="0"/>
              <w:jc w:val="center"/>
            </w:pPr>
            <w:r>
              <w:rPr>
                <w:rFonts w:ascii="Arial"/>
                <w:b w:val="false"/>
                <w:i w:val="false"/>
                <w:color w:val="000000"/>
                <w:sz w:val="15"/>
              </w:rPr>
              <w:t xml:space="preserve"> </w:t>
            </w:r>
          </w:p>
          <w:bookmarkEnd w:id="129"/>
        </w:tc>
        <w:tc>
          <w:tcPr>
            <w:tcW w:w="1162" w:type="dxa"/>
            <w:tcBorders>
              <w:top w:val="outset" w:color="000000" w:sz="8"/>
              <w:left w:val="outset" w:color="000000" w:sz="8"/>
              <w:bottom w:val="outset" w:color="000000" w:sz="8"/>
              <w:right w:val="outset" w:color="000000" w:sz="8"/>
            </w:tcBorders>
            <w:vAlign w:val="center"/>
          </w:tcPr>
          <w:bookmarkStart w:name="128" w:id="130"/>
          <w:p>
            <w:pPr>
              <w:spacing w:after="0"/>
              <w:ind w:left="0"/>
              <w:jc w:val="center"/>
            </w:pPr>
            <w:r>
              <w:rPr>
                <w:rFonts w:ascii="Arial"/>
                <w:b w:val="false"/>
                <w:i w:val="false"/>
                <w:color w:val="000000"/>
                <w:sz w:val="15"/>
              </w:rPr>
              <w:t xml:space="preserve"> </w:t>
            </w:r>
          </w:p>
          <w:bookmarkEnd w:id="130"/>
        </w:tc>
        <w:tc>
          <w:tcPr>
            <w:tcW w:w="969" w:type="dxa"/>
            <w:tcBorders>
              <w:top w:val="outset" w:color="000000" w:sz="8"/>
              <w:left w:val="outset" w:color="000000" w:sz="8"/>
              <w:bottom w:val="outset" w:color="000000" w:sz="8"/>
              <w:right w:val="outset" w:color="000000" w:sz="8"/>
            </w:tcBorders>
            <w:vAlign w:val="center"/>
          </w:tcPr>
          <w:bookmarkStart w:name="129" w:id="131"/>
          <w:p>
            <w:pPr>
              <w:spacing w:after="0"/>
              <w:ind w:left="0"/>
              <w:jc w:val="center"/>
            </w:pPr>
            <w:r>
              <w:rPr>
                <w:rFonts w:ascii="Arial"/>
                <w:b w:val="false"/>
                <w:i w:val="false"/>
                <w:color w:val="000000"/>
                <w:sz w:val="15"/>
              </w:rPr>
              <w:t xml:space="preserve"> </w:t>
            </w:r>
          </w:p>
          <w:bookmarkEnd w:id="131"/>
        </w:tc>
        <w:tc>
          <w:tcPr>
            <w:tcW w:w="872" w:type="dxa"/>
            <w:tcBorders>
              <w:top w:val="outset" w:color="000000" w:sz="8"/>
              <w:left w:val="outset" w:color="000000" w:sz="8"/>
              <w:bottom w:val="outset" w:color="000000" w:sz="8"/>
              <w:right w:val="outset" w:color="000000" w:sz="8"/>
            </w:tcBorders>
            <w:vAlign w:val="center"/>
          </w:tcPr>
          <w:bookmarkStart w:name="130" w:id="132"/>
          <w:p>
            <w:pPr>
              <w:spacing w:after="0"/>
              <w:ind w:left="0"/>
              <w:jc w:val="center"/>
            </w:pPr>
            <w:r>
              <w:rPr>
                <w:rFonts w:ascii="Arial"/>
                <w:b w:val="false"/>
                <w:i w:val="false"/>
                <w:color w:val="000000"/>
                <w:sz w:val="15"/>
              </w:rPr>
              <w:t xml:space="preserve"> </w:t>
            </w:r>
          </w:p>
          <w:bookmarkEnd w:id="132"/>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3142"/>
        <w:gridCol w:w="3574"/>
        <w:gridCol w:w="2974"/>
      </w:tblGrid>
      <w:tr>
        <w:trPr>
          <w:trHeight w:val="120" w:hRule="atLeast"/>
        </w:trPr>
        <w:tc>
          <w:tcPr>
            <w:tcW w:w="3142" w:type="dxa"/>
            <w:tcBorders/>
            <w:vAlign w:val="center"/>
          </w:tcPr>
          <w:bookmarkStart w:name="131" w:id="133"/>
          <w:p>
            <w:pPr>
              <w:spacing w:after="0"/>
              <w:ind w:left="0"/>
              <w:jc w:val="left"/>
            </w:pPr>
            <w:r>
              <w:rPr>
                <w:rFonts w:ascii="Arial"/>
                <w:b w:val="false"/>
                <w:i w:val="false"/>
                <w:color w:val="000000"/>
                <w:sz w:val="15"/>
              </w:rPr>
              <w:t>Члени комісії:</w:t>
            </w:r>
          </w:p>
          <w:bookmarkEnd w:id="133"/>
        </w:tc>
        <w:tc>
          <w:tcPr>
            <w:tcW w:w="3574" w:type="dxa"/>
            <w:tcBorders/>
            <w:vAlign w:val="center"/>
          </w:tcPr>
          <w:bookmarkStart w:name="132" w:id="134"/>
          <w:p>
            <w:pPr>
              <w:spacing w:after="0"/>
              <w:ind w:left="0"/>
              <w:jc w:val="left"/>
            </w:pPr>
            <w:r>
              <w:rPr>
                <w:rFonts w:ascii="Arial"/>
                <w:b w:val="false"/>
                <w:i w:val="false"/>
                <w:color w:val="000000"/>
                <w:sz w:val="15"/>
              </w:rPr>
              <w:t xml:space="preserve"> </w:t>
            </w:r>
          </w:p>
          <w:bookmarkEnd w:id="134"/>
        </w:tc>
        <w:tc>
          <w:tcPr>
            <w:tcW w:w="2974" w:type="dxa"/>
            <w:tcBorders/>
            <w:vAlign w:val="center"/>
          </w:tcPr>
          <w:bookmarkStart w:name="133" w:id="135"/>
          <w:p>
            <w:pPr>
              <w:spacing w:after="0"/>
              <w:ind w:left="0"/>
              <w:jc w:val="left"/>
            </w:pPr>
            <w:r>
              <w:rPr>
                <w:rFonts w:ascii="Arial"/>
                <w:b w:val="false"/>
                <w:i w:val="false"/>
                <w:color w:val="000000"/>
                <w:sz w:val="15"/>
              </w:rPr>
              <w:t xml:space="preserve"> </w:t>
            </w:r>
          </w:p>
          <w:bookmarkEnd w:id="135"/>
        </w:tc>
      </w:tr>
      <w:tr>
        <w:trPr>
          <w:trHeight w:val="120" w:hRule="atLeast"/>
        </w:trPr>
        <w:tc>
          <w:tcPr>
            <w:tcW w:w="3142" w:type="dxa"/>
            <w:tcBorders/>
            <w:vAlign w:val="center"/>
          </w:tcPr>
          <w:bookmarkStart w:name="134" w:id="136"/>
          <w:p>
            <w:pPr>
              <w:spacing w:after="0"/>
              <w:ind w:left="0"/>
              <w:jc w:val="center"/>
            </w:pPr>
            <w:r>
              <w:rPr>
                <w:rFonts w:ascii="Arial"/>
                <w:b w:val="false"/>
                <w:i w:val="false"/>
                <w:color w:val="000000"/>
                <w:sz w:val="15"/>
              </w:rPr>
              <w:t>__________________</w:t>
            </w:r>
            <w:r>
              <w:br/>
            </w:r>
            <w:r>
              <w:rPr>
                <w:rFonts w:ascii="Arial"/>
                <w:b w:val="false"/>
                <w:i w:val="false"/>
                <w:color w:val="000000"/>
                <w:sz w:val="15"/>
              </w:rPr>
              <w:t>(підпис)</w:t>
            </w:r>
          </w:p>
          <w:bookmarkEnd w:id="136"/>
        </w:tc>
        <w:tc>
          <w:tcPr>
            <w:tcW w:w="3574" w:type="dxa"/>
            <w:tcBorders/>
            <w:vAlign w:val="center"/>
          </w:tcPr>
          <w:bookmarkStart w:name="135" w:id="137"/>
          <w:p>
            <w:pPr>
              <w:spacing w:after="0"/>
              <w:ind w:left="0"/>
              <w:jc w:val="center"/>
            </w:pPr>
            <w:r>
              <w:rPr>
                <w:rFonts w:ascii="Arial"/>
                <w:b w:val="false"/>
                <w:i w:val="false"/>
                <w:color w:val="000000"/>
                <w:sz w:val="15"/>
              </w:rPr>
              <w:t>____________________________</w:t>
            </w:r>
            <w:r>
              <w:br/>
            </w:r>
            <w:r>
              <w:rPr>
                <w:rFonts w:ascii="Arial"/>
                <w:b w:val="false"/>
                <w:i w:val="false"/>
                <w:color w:val="000000"/>
                <w:sz w:val="15"/>
              </w:rPr>
              <w:t>(П. І. Б.)</w:t>
            </w:r>
          </w:p>
          <w:bookmarkEnd w:id="137"/>
        </w:tc>
        <w:tc>
          <w:tcPr>
            <w:tcW w:w="2974" w:type="dxa"/>
            <w:tcBorders/>
            <w:vAlign w:val="center"/>
          </w:tcPr>
          <w:bookmarkStart w:name="136" w:id="138"/>
          <w:p>
            <w:pPr>
              <w:spacing w:after="0"/>
              <w:ind w:left="0"/>
              <w:jc w:val="center"/>
            </w:pPr>
            <w:r>
              <w:rPr>
                <w:rFonts w:ascii="Arial"/>
                <w:b w:val="false"/>
                <w:i w:val="false"/>
                <w:color w:val="000000"/>
                <w:sz w:val="15"/>
              </w:rPr>
              <w:t xml:space="preserve"> </w:t>
            </w:r>
          </w:p>
          <w:bookmarkEnd w:id="138"/>
        </w:tc>
      </w:tr>
      <w:tr>
        <w:trPr>
          <w:trHeight w:val="120" w:hRule="atLeast"/>
        </w:trPr>
        <w:tc>
          <w:tcPr>
            <w:tcW w:w="3142" w:type="dxa"/>
            <w:tcBorders/>
            <w:vAlign w:val="center"/>
          </w:tcPr>
          <w:bookmarkStart w:name="137" w:id="139"/>
          <w:p>
            <w:pPr>
              <w:spacing w:after="0"/>
              <w:ind w:left="0"/>
              <w:jc w:val="center"/>
            </w:pPr>
            <w:r>
              <w:rPr>
                <w:rFonts w:ascii="Arial"/>
                <w:b w:val="false"/>
                <w:i w:val="false"/>
                <w:color w:val="000000"/>
                <w:sz w:val="15"/>
              </w:rPr>
              <w:t>__________________</w:t>
            </w:r>
            <w:r>
              <w:br/>
            </w:r>
            <w:r>
              <w:rPr>
                <w:rFonts w:ascii="Arial"/>
                <w:b w:val="false"/>
                <w:i w:val="false"/>
                <w:color w:val="000000"/>
                <w:sz w:val="15"/>
              </w:rPr>
              <w:t>(підпис)</w:t>
            </w:r>
          </w:p>
          <w:bookmarkEnd w:id="139"/>
        </w:tc>
        <w:tc>
          <w:tcPr>
            <w:tcW w:w="3574" w:type="dxa"/>
            <w:tcBorders/>
            <w:vAlign w:val="center"/>
          </w:tcPr>
          <w:bookmarkStart w:name="138" w:id="140"/>
          <w:p>
            <w:pPr>
              <w:spacing w:after="0"/>
              <w:ind w:left="0"/>
              <w:jc w:val="center"/>
            </w:pPr>
            <w:r>
              <w:rPr>
                <w:rFonts w:ascii="Arial"/>
                <w:b w:val="false"/>
                <w:i w:val="false"/>
                <w:color w:val="000000"/>
                <w:sz w:val="15"/>
              </w:rPr>
              <w:t>____________________________</w:t>
            </w:r>
            <w:r>
              <w:br/>
            </w:r>
            <w:r>
              <w:rPr>
                <w:rFonts w:ascii="Arial"/>
                <w:b w:val="false"/>
                <w:i w:val="false"/>
                <w:color w:val="000000"/>
                <w:sz w:val="15"/>
              </w:rPr>
              <w:t>(П. І. Б.)</w:t>
            </w:r>
          </w:p>
          <w:bookmarkEnd w:id="140"/>
        </w:tc>
        <w:tc>
          <w:tcPr>
            <w:tcW w:w="2974" w:type="dxa"/>
            <w:tcBorders/>
            <w:vAlign w:val="center"/>
          </w:tcPr>
          <w:bookmarkStart w:name="139" w:id="141"/>
          <w:p>
            <w:pPr>
              <w:spacing w:after="0"/>
              <w:ind w:left="0"/>
              <w:jc w:val="center"/>
            </w:pPr>
            <w:r>
              <w:rPr>
                <w:rFonts w:ascii="Arial"/>
                <w:b w:val="false"/>
                <w:i w:val="false"/>
                <w:color w:val="000000"/>
                <w:sz w:val="15"/>
              </w:rPr>
              <w:t xml:space="preserve"> </w:t>
            </w:r>
          </w:p>
          <w:bookmarkEnd w:id="141"/>
        </w:tc>
      </w:tr>
      <w:tr>
        <w:trPr>
          <w:trHeight w:val="120" w:hRule="atLeast"/>
        </w:trPr>
        <w:tc>
          <w:tcPr>
            <w:tcW w:w="3142" w:type="dxa"/>
            <w:tcBorders/>
            <w:vAlign w:val="center"/>
          </w:tcPr>
          <w:bookmarkStart w:name="140" w:id="142"/>
          <w:p>
            <w:pPr>
              <w:spacing w:after="0"/>
              <w:ind w:left="0"/>
              <w:jc w:val="left"/>
            </w:pPr>
            <w:r>
              <w:rPr>
                <w:rFonts w:ascii="Arial"/>
                <w:b w:val="false"/>
                <w:i w:val="false"/>
                <w:color w:val="000000"/>
                <w:sz w:val="15"/>
              </w:rPr>
              <w:t>Голова комісії:</w:t>
            </w:r>
          </w:p>
          <w:bookmarkEnd w:id="142"/>
        </w:tc>
        <w:tc>
          <w:tcPr>
            <w:tcW w:w="3574" w:type="dxa"/>
            <w:tcBorders/>
            <w:vAlign w:val="center"/>
          </w:tcPr>
          <w:bookmarkStart w:name="141" w:id="143"/>
          <w:p>
            <w:pPr>
              <w:spacing w:after="0"/>
              <w:ind w:left="0"/>
              <w:jc w:val="center"/>
            </w:pPr>
            <w:r>
              <w:rPr>
                <w:rFonts w:ascii="Arial"/>
                <w:b w:val="false"/>
                <w:i w:val="false"/>
                <w:color w:val="000000"/>
                <w:sz w:val="15"/>
              </w:rPr>
              <w:t xml:space="preserve"> </w:t>
            </w:r>
          </w:p>
          <w:bookmarkEnd w:id="143"/>
        </w:tc>
        <w:tc>
          <w:tcPr>
            <w:tcW w:w="2974" w:type="dxa"/>
            <w:tcBorders/>
            <w:vAlign w:val="center"/>
          </w:tcPr>
          <w:bookmarkStart w:name="142" w:id="144"/>
          <w:p>
            <w:pPr>
              <w:spacing w:after="0"/>
              <w:ind w:left="0"/>
              <w:jc w:val="center"/>
            </w:pPr>
            <w:r>
              <w:rPr>
                <w:rFonts w:ascii="Arial"/>
                <w:b w:val="false"/>
                <w:i w:val="false"/>
                <w:color w:val="000000"/>
                <w:sz w:val="15"/>
              </w:rPr>
              <w:t xml:space="preserve"> </w:t>
            </w:r>
          </w:p>
          <w:bookmarkEnd w:id="144"/>
        </w:tc>
      </w:tr>
      <w:tr>
        <w:trPr>
          <w:trHeight w:val="120" w:hRule="atLeast"/>
        </w:trPr>
        <w:tc>
          <w:tcPr>
            <w:tcW w:w="3142" w:type="dxa"/>
            <w:tcBorders/>
            <w:vAlign w:val="center"/>
          </w:tcPr>
          <w:bookmarkStart w:name="143" w:id="145"/>
          <w:p>
            <w:pPr>
              <w:spacing w:after="0"/>
              <w:ind w:left="0"/>
              <w:jc w:val="center"/>
            </w:pPr>
            <w:r>
              <w:rPr>
                <w:rFonts w:ascii="Arial"/>
                <w:b w:val="false"/>
                <w:i w:val="false"/>
                <w:color w:val="000000"/>
                <w:sz w:val="15"/>
              </w:rPr>
              <w:t>__________________</w:t>
            </w:r>
            <w:r>
              <w:br/>
            </w:r>
            <w:r>
              <w:rPr>
                <w:rFonts w:ascii="Arial"/>
                <w:b w:val="false"/>
                <w:i w:val="false"/>
                <w:color w:val="000000"/>
                <w:sz w:val="15"/>
              </w:rPr>
              <w:t>(підпис)</w:t>
            </w:r>
          </w:p>
          <w:bookmarkEnd w:id="145"/>
        </w:tc>
        <w:tc>
          <w:tcPr>
            <w:tcW w:w="3574" w:type="dxa"/>
            <w:tcBorders/>
            <w:vAlign w:val="center"/>
          </w:tcPr>
          <w:bookmarkStart w:name="144" w:id="146"/>
          <w:p>
            <w:pPr>
              <w:spacing w:after="0"/>
              <w:ind w:left="0"/>
              <w:jc w:val="center"/>
            </w:pPr>
            <w:r>
              <w:rPr>
                <w:rFonts w:ascii="Arial"/>
                <w:b w:val="false"/>
                <w:i w:val="false"/>
                <w:color w:val="000000"/>
                <w:sz w:val="15"/>
              </w:rPr>
              <w:t>____________________________</w:t>
            </w:r>
            <w:r>
              <w:br/>
            </w:r>
            <w:r>
              <w:rPr>
                <w:rFonts w:ascii="Arial"/>
                <w:b w:val="false"/>
                <w:i w:val="false"/>
                <w:color w:val="000000"/>
                <w:sz w:val="15"/>
              </w:rPr>
              <w:t>(П. І. Б.)</w:t>
            </w:r>
          </w:p>
          <w:bookmarkEnd w:id="146"/>
        </w:tc>
        <w:tc>
          <w:tcPr>
            <w:tcW w:w="2974" w:type="dxa"/>
            <w:tcBorders/>
            <w:vAlign w:val="center"/>
          </w:tcPr>
          <w:bookmarkStart w:name="145" w:id="147"/>
          <w:p>
            <w:pPr>
              <w:spacing w:after="0"/>
              <w:ind w:left="0"/>
              <w:jc w:val="center"/>
            </w:pPr>
            <w:r>
              <w:rPr>
                <w:rFonts w:ascii="Arial"/>
                <w:b w:val="false"/>
                <w:i w:val="false"/>
                <w:color w:val="000000"/>
                <w:sz w:val="15"/>
              </w:rPr>
              <w:t xml:space="preserve"> </w:t>
            </w:r>
          </w:p>
          <w:bookmarkEnd w:id="147"/>
        </w:tc>
      </w:tr>
    </w:tbl>
    <w:p>
      <w:pPr>
        <w:spacing/>
        <w:ind w:left="0"/>
        <w:jc w:val="left"/>
      </w:pPr>
      <w:r>
        <w:br/>
      </w:r>
    </w:p>
    <w:bookmarkStart w:name="146" w:id="148"/>
    <w:p>
      <w:pPr>
        <w:spacing w:after="0"/>
        <w:ind w:firstLine="240"/>
        <w:jc w:val="left"/>
      </w:pPr>
      <w:r>
        <w:rPr>
          <w:rFonts w:ascii="Arial"/>
          <w:b w:val="false"/>
          <w:i w:val="false"/>
          <w:color w:val="000000"/>
          <w:sz w:val="18"/>
        </w:rPr>
        <w:t xml:space="preserve"> </w:t>
      </w:r>
    </w:p>
    <w:bookmarkEnd w:id="148"/>
    <w:bookmarkStart w:name="147" w:id="149"/>
    <w:p>
      <w:pPr>
        <w:spacing w:after="0"/>
        <w:ind w:firstLine="240"/>
        <w:jc w:val="right"/>
      </w:pPr>
      <w:r>
        <w:rPr>
          <w:rFonts w:ascii="Arial"/>
          <w:b w:val="false"/>
          <w:i w:val="false"/>
          <w:color w:val="000000"/>
          <w:sz w:val="18"/>
        </w:rPr>
        <w:t>Додаток 2</w:t>
      </w:r>
      <w:r>
        <w:br/>
      </w:r>
      <w:r>
        <w:rPr>
          <w:rFonts w:ascii="Arial"/>
          <w:b w:val="false"/>
          <w:i w:val="false"/>
          <w:color w:val="000000"/>
          <w:sz w:val="18"/>
        </w:rPr>
        <w:t>до Правил утилізації та знищення лікарських засобів</w:t>
      </w:r>
      <w:r>
        <w:br/>
      </w:r>
      <w:r>
        <w:rPr>
          <w:rFonts w:ascii="Arial"/>
          <w:b w:val="false"/>
          <w:i w:val="false"/>
          <w:color w:val="000000"/>
          <w:sz w:val="18"/>
        </w:rPr>
        <w:t>(пункт 6 розділу II)</w:t>
      </w:r>
    </w:p>
    <w:bookmarkEnd w:id="149"/>
    <w:bookmarkStart w:name="148" w:id="150"/>
    <w:p>
      <w:pPr>
        <w:pStyle w:val="Heading3"/>
        <w:spacing w:after="0"/>
        <w:ind w:left="0"/>
        <w:jc w:val="center"/>
      </w:pPr>
      <w:r>
        <w:rPr>
          <w:rFonts w:ascii="Arial"/>
          <w:color w:val="000000"/>
          <w:sz w:val="27"/>
        </w:rPr>
        <w:t>Форма надання інформації про лікарські засоби, що не підлягають подальшому використанню, передані для знешкодження</w:t>
      </w:r>
    </w:p>
    <w:bookmarkEnd w:id="150"/>
    <w:tbl>
      <w:tblPr>
        <w:tblW w:w="0" w:type="auto"/>
        <w:tblCellSpacing w:w="0" w:type="auto"/>
        <w:tblBorders>
          <w:top w:val="none"/>
          <w:left w:val="none"/>
          <w:bottom w:val="none"/>
          <w:right w:val="none"/>
          <w:insideH w:val="none"/>
          <w:insideV w:val="none"/>
        </w:tblBorders>
      </w:tblPr>
      <w:tblGrid>
        <w:gridCol w:w="9690"/>
      </w:tblGrid>
      <w:tr>
        <w:trPr>
          <w:trHeight w:val="120" w:hRule="atLeast"/>
        </w:trPr>
        <w:tc>
          <w:tcPr>
            <w:tcW w:w="9690" w:type="dxa"/>
            <w:tcBorders/>
            <w:vAlign w:val="center"/>
          </w:tcPr>
          <w:bookmarkStart w:name="149" w:id="151"/>
          <w:p>
            <w:pPr>
              <w:spacing w:after="0"/>
              <w:ind w:left="0"/>
              <w:jc w:val="left"/>
            </w:pPr>
            <w:r>
              <w:rPr>
                <w:rFonts w:ascii="Arial"/>
                <w:b w:val="false"/>
                <w:i w:val="false"/>
                <w:color w:val="000000"/>
                <w:sz w:val="15"/>
              </w:rPr>
              <w:t>Найменування суб'єкта господарювання, що передав лікарські засоби для знешкодження</w:t>
            </w:r>
            <w:r>
              <w:br/>
            </w:r>
            <w:r>
              <w:rPr>
                <w:rFonts w:ascii="Arial"/>
                <w:b w:val="false"/>
                <w:i w:val="false"/>
                <w:color w:val="000000"/>
                <w:sz w:val="15"/>
              </w:rPr>
              <w:t>(або прізвище, ім'я, по батькові - для фізичних осіб - підприємців) __________________________________</w:t>
            </w:r>
            <w:r>
              <w:br/>
            </w:r>
            <w:r>
              <w:rPr>
                <w:rFonts w:ascii="Arial"/>
                <w:b w:val="false"/>
                <w:i w:val="false"/>
                <w:color w:val="000000"/>
                <w:sz w:val="15"/>
              </w:rPr>
              <w:t xml:space="preserve">Код за ЄДРПОУ / реєстраційний номер облікової картки платника податків /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суб'єкта господарювання, що передав лікарські засоби для знешкодження </w:t>
            </w:r>
            <w:r>
              <w:rPr>
                <w:rFonts w:ascii="Arial"/>
                <w:b/>
                <w:i w:val="false"/>
                <w:color w:val="000000"/>
                <w:sz w:val="15"/>
              </w:rPr>
              <w:t>__________________________________</w:t>
            </w:r>
          </w:p>
          <w:bookmarkEnd w:id="151"/>
        </w:tc>
      </w:tr>
      <w:tr>
        <w:trPr>
          <w:trHeight w:val="120" w:hRule="atLeast"/>
        </w:trPr>
        <w:tc>
          <w:tcPr>
            <w:tcW w:w="9690" w:type="dxa"/>
            <w:tcBorders/>
            <w:vAlign w:val="center"/>
          </w:tcPr>
          <w:bookmarkStart w:name="150" w:id="152"/>
          <w:p>
            <w:pPr>
              <w:spacing w:after="0"/>
              <w:ind w:left="0"/>
              <w:jc w:val="left"/>
            </w:pPr>
            <w:r>
              <w:rPr>
                <w:rFonts w:ascii="Arial"/>
                <w:b w:val="false"/>
                <w:i w:val="false"/>
                <w:color w:val="000000"/>
                <w:sz w:val="15"/>
              </w:rPr>
              <w:t>Інформація про лікарські засоби</w:t>
            </w:r>
          </w:p>
          <w:bookmarkEnd w:id="152"/>
        </w:tc>
      </w:tr>
    </w:tbl>
    <w:p>
      <w:pPr>
        <w:spacing/>
        <w:ind w:left="0"/>
        <w:jc w:val="left"/>
      </w:pPr>
      <w:r>
        <w:br/>
      </w:r>
    </w:p>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572"/>
        <w:gridCol w:w="841"/>
        <w:gridCol w:w="664"/>
        <w:gridCol w:w="753"/>
        <w:gridCol w:w="753"/>
        <w:gridCol w:w="753"/>
        <w:gridCol w:w="843"/>
        <w:gridCol w:w="668"/>
        <w:gridCol w:w="752"/>
        <w:gridCol w:w="671"/>
        <w:gridCol w:w="671"/>
        <w:gridCol w:w="583"/>
        <w:gridCol w:w="583"/>
        <w:gridCol w:w="583"/>
      </w:tblGrid>
      <w:tr>
        <w:trPr>
          <w:trHeight w:val="45" w:hRule="atLeast"/>
        </w:trPr>
        <w:tc>
          <w:tcPr>
            <w:tcW w:w="0" w:type="auto"/>
            <w:gridSpan w:val="9"/>
            <w:tcBorders>
              <w:top w:val="outset" w:color="000000" w:sz="8"/>
              <w:left w:val="outset" w:color="000000" w:sz="8"/>
              <w:bottom w:val="outset" w:color="000000" w:sz="8"/>
              <w:right w:val="outset" w:color="000000" w:sz="8"/>
            </w:tcBorders>
            <w:vAlign w:val="center"/>
          </w:tcPr>
          <w:bookmarkStart w:name="151" w:id="153"/>
          <w:p>
            <w:pPr>
              <w:spacing w:after="0"/>
              <w:ind w:left="0"/>
              <w:jc w:val="center"/>
            </w:pPr>
            <w:r>
              <w:rPr>
                <w:rFonts w:ascii="Arial"/>
                <w:b w:val="false"/>
                <w:i w:val="false"/>
                <w:color w:val="000000"/>
                <w:sz w:val="15"/>
              </w:rPr>
              <w:t>Інформація про лікарські засоби</w:t>
            </w:r>
          </w:p>
          <w:bookmarkEnd w:id="153"/>
        </w:tc>
        <w:tc>
          <w:tcPr>
            <w:tcW w:w="0" w:type="auto"/>
            <w:gridSpan w:val="3"/>
            <w:tcBorders>
              <w:top w:val="outset" w:color="000000" w:sz="8"/>
              <w:left w:val="outset" w:color="000000" w:sz="8"/>
              <w:bottom w:val="outset" w:color="000000" w:sz="8"/>
              <w:right w:val="outset" w:color="000000" w:sz="8"/>
            </w:tcBorders>
            <w:vAlign w:val="center"/>
          </w:tcPr>
          <w:bookmarkStart w:name="152" w:id="154"/>
          <w:p>
            <w:pPr>
              <w:spacing w:after="0"/>
              <w:ind w:left="0"/>
              <w:jc w:val="center"/>
            </w:pPr>
            <w:r>
              <w:rPr>
                <w:rFonts w:ascii="Arial"/>
                <w:b w:val="false"/>
                <w:i w:val="false"/>
                <w:color w:val="000000"/>
                <w:sz w:val="15"/>
              </w:rPr>
              <w:t>Інформація про суб'єкта господарювання, який буде здійснювати знешкодження</w:t>
            </w:r>
          </w:p>
          <w:bookmarkEnd w:id="154"/>
        </w:tc>
        <w:tc>
          <w:tcPr>
            <w:tcW w:w="0" w:type="auto"/>
            <w:gridSpan w:val="2"/>
            <w:tcBorders>
              <w:top w:val="outset" w:color="000000" w:sz="8"/>
              <w:left w:val="outset" w:color="000000" w:sz="8"/>
              <w:bottom w:val="outset" w:color="000000" w:sz="8"/>
              <w:right w:val="outset" w:color="000000" w:sz="8"/>
            </w:tcBorders>
            <w:vAlign w:val="center"/>
          </w:tcPr>
          <w:bookmarkStart w:name="153" w:id="155"/>
          <w:p>
            <w:pPr>
              <w:spacing w:after="0"/>
              <w:ind w:left="0"/>
              <w:jc w:val="center"/>
            </w:pPr>
            <w:r>
              <w:rPr>
                <w:rFonts w:ascii="Arial"/>
                <w:b w:val="false"/>
                <w:i w:val="false"/>
                <w:color w:val="000000"/>
                <w:sz w:val="15"/>
              </w:rPr>
              <w:t>Інформація про акт передачі</w:t>
            </w:r>
          </w:p>
          <w:bookmarkEnd w:id="155"/>
        </w:tc>
      </w:tr>
      <w:tr>
        <w:trPr>
          <w:trHeight w:val="45" w:hRule="atLeast"/>
        </w:trPr>
        <w:tc>
          <w:tcPr>
            <w:tcW w:w="572" w:type="dxa"/>
            <w:tcBorders>
              <w:top w:val="outset" w:color="000000" w:sz="8"/>
              <w:left w:val="outset" w:color="000000" w:sz="8"/>
              <w:bottom w:val="outset" w:color="000000" w:sz="8"/>
              <w:right w:val="outset" w:color="000000" w:sz="8"/>
            </w:tcBorders>
            <w:vAlign w:val="center"/>
          </w:tcPr>
          <w:bookmarkStart w:name="154" w:id="156"/>
          <w:p>
            <w:pPr>
              <w:spacing w:after="0"/>
              <w:ind w:left="0"/>
              <w:jc w:val="center"/>
            </w:pPr>
            <w:r>
              <w:rPr>
                <w:rFonts w:ascii="Arial"/>
                <w:b w:val="false"/>
                <w:i w:val="false"/>
                <w:color w:val="000000"/>
                <w:sz w:val="15"/>
              </w:rPr>
              <w:t>номер реєстраційного посвідчення лікарського засобу</w:t>
            </w:r>
          </w:p>
          <w:bookmarkEnd w:id="156"/>
        </w:tc>
        <w:tc>
          <w:tcPr>
            <w:tcW w:w="841" w:type="dxa"/>
            <w:tcBorders>
              <w:top w:val="outset" w:color="000000" w:sz="8"/>
              <w:left w:val="outset" w:color="000000" w:sz="8"/>
              <w:bottom w:val="outset" w:color="000000" w:sz="8"/>
              <w:right w:val="outset" w:color="000000" w:sz="8"/>
            </w:tcBorders>
            <w:vAlign w:val="center"/>
          </w:tcPr>
          <w:bookmarkStart w:name="155" w:id="157"/>
          <w:p>
            <w:pPr>
              <w:spacing w:after="0"/>
              <w:ind w:left="0"/>
              <w:jc w:val="center"/>
            </w:pPr>
            <w:r>
              <w:rPr>
                <w:rFonts w:ascii="Arial"/>
                <w:b w:val="false"/>
                <w:i w:val="false"/>
                <w:color w:val="000000"/>
                <w:sz w:val="15"/>
              </w:rPr>
              <w:t>назва лікар-</w:t>
            </w:r>
            <w:r>
              <w:br/>
            </w:r>
            <w:r>
              <w:rPr>
                <w:rFonts w:ascii="Arial"/>
                <w:b w:val="false"/>
                <w:i w:val="false"/>
                <w:color w:val="000000"/>
                <w:sz w:val="15"/>
              </w:rPr>
              <w:t>ського засобу</w:t>
            </w:r>
          </w:p>
          <w:bookmarkEnd w:id="157"/>
        </w:tc>
        <w:tc>
          <w:tcPr>
            <w:tcW w:w="664" w:type="dxa"/>
            <w:tcBorders>
              <w:top w:val="outset" w:color="000000" w:sz="8"/>
              <w:left w:val="outset" w:color="000000" w:sz="8"/>
              <w:bottom w:val="outset" w:color="000000" w:sz="8"/>
              <w:right w:val="outset" w:color="000000" w:sz="8"/>
            </w:tcBorders>
            <w:vAlign w:val="center"/>
          </w:tcPr>
          <w:bookmarkStart w:name="156" w:id="158"/>
          <w:p>
            <w:pPr>
              <w:spacing w:after="0"/>
              <w:ind w:left="0"/>
              <w:jc w:val="center"/>
            </w:pPr>
            <w:r>
              <w:rPr>
                <w:rFonts w:ascii="Arial"/>
                <w:b w:val="false"/>
                <w:i w:val="false"/>
                <w:color w:val="000000"/>
                <w:sz w:val="15"/>
              </w:rPr>
              <w:t>форма випуску</w:t>
            </w:r>
          </w:p>
          <w:bookmarkEnd w:id="158"/>
        </w:tc>
        <w:tc>
          <w:tcPr>
            <w:tcW w:w="753" w:type="dxa"/>
            <w:tcBorders>
              <w:top w:val="outset" w:color="000000" w:sz="8"/>
              <w:left w:val="outset" w:color="000000" w:sz="8"/>
              <w:bottom w:val="outset" w:color="000000" w:sz="8"/>
              <w:right w:val="outset" w:color="000000" w:sz="8"/>
            </w:tcBorders>
            <w:vAlign w:val="center"/>
          </w:tcPr>
          <w:bookmarkStart w:name="157" w:id="159"/>
          <w:p>
            <w:pPr>
              <w:spacing w:after="0"/>
              <w:ind w:left="0"/>
              <w:jc w:val="center"/>
            </w:pPr>
            <w:r>
              <w:rPr>
                <w:rFonts w:ascii="Arial"/>
                <w:b w:val="false"/>
                <w:i w:val="false"/>
                <w:color w:val="000000"/>
                <w:sz w:val="15"/>
              </w:rPr>
              <w:t>дозу-</w:t>
            </w:r>
            <w:r>
              <w:br/>
            </w:r>
            <w:r>
              <w:rPr>
                <w:rFonts w:ascii="Arial"/>
                <w:b w:val="false"/>
                <w:i w:val="false"/>
                <w:color w:val="000000"/>
                <w:sz w:val="15"/>
              </w:rPr>
              <w:t>вання</w:t>
            </w:r>
          </w:p>
          <w:bookmarkEnd w:id="159"/>
        </w:tc>
        <w:tc>
          <w:tcPr>
            <w:tcW w:w="753" w:type="dxa"/>
            <w:tcBorders>
              <w:top w:val="outset" w:color="000000" w:sz="8"/>
              <w:left w:val="outset" w:color="000000" w:sz="8"/>
              <w:bottom w:val="outset" w:color="000000" w:sz="8"/>
              <w:right w:val="outset" w:color="000000" w:sz="8"/>
            </w:tcBorders>
            <w:vAlign w:val="center"/>
          </w:tcPr>
          <w:bookmarkStart w:name="158" w:id="160"/>
          <w:p>
            <w:pPr>
              <w:spacing w:after="0"/>
              <w:ind w:left="0"/>
              <w:jc w:val="center"/>
            </w:pPr>
            <w:r>
              <w:rPr>
                <w:rFonts w:ascii="Arial"/>
                <w:b w:val="false"/>
                <w:i w:val="false"/>
                <w:color w:val="000000"/>
                <w:sz w:val="15"/>
              </w:rPr>
              <w:t>наймену-</w:t>
            </w:r>
            <w:r>
              <w:br/>
            </w:r>
            <w:r>
              <w:rPr>
                <w:rFonts w:ascii="Arial"/>
                <w:b w:val="false"/>
                <w:i w:val="false"/>
                <w:color w:val="000000"/>
                <w:sz w:val="15"/>
              </w:rPr>
              <w:t>вання виробника</w:t>
            </w:r>
          </w:p>
          <w:bookmarkEnd w:id="160"/>
        </w:tc>
        <w:tc>
          <w:tcPr>
            <w:tcW w:w="753" w:type="dxa"/>
            <w:tcBorders>
              <w:top w:val="outset" w:color="000000" w:sz="8"/>
              <w:left w:val="outset" w:color="000000" w:sz="8"/>
              <w:bottom w:val="outset" w:color="000000" w:sz="8"/>
              <w:right w:val="outset" w:color="000000" w:sz="8"/>
            </w:tcBorders>
            <w:vAlign w:val="center"/>
          </w:tcPr>
          <w:bookmarkStart w:name="159" w:id="161"/>
          <w:p>
            <w:pPr>
              <w:spacing w:after="0"/>
              <w:ind w:left="0"/>
              <w:jc w:val="center"/>
            </w:pPr>
            <w:r>
              <w:rPr>
                <w:rFonts w:ascii="Arial"/>
                <w:b w:val="false"/>
                <w:i w:val="false"/>
                <w:color w:val="000000"/>
                <w:sz w:val="15"/>
              </w:rPr>
              <w:t>країна вироб-</w:t>
            </w:r>
            <w:r>
              <w:br/>
            </w:r>
            <w:r>
              <w:rPr>
                <w:rFonts w:ascii="Arial"/>
                <w:b w:val="false"/>
                <w:i w:val="false"/>
                <w:color w:val="000000"/>
                <w:sz w:val="15"/>
              </w:rPr>
              <w:t>ника</w:t>
            </w:r>
          </w:p>
          <w:bookmarkEnd w:id="161"/>
        </w:tc>
        <w:tc>
          <w:tcPr>
            <w:tcW w:w="843" w:type="dxa"/>
            <w:tcBorders>
              <w:top w:val="outset" w:color="000000" w:sz="8"/>
              <w:left w:val="outset" w:color="000000" w:sz="8"/>
              <w:bottom w:val="outset" w:color="000000" w:sz="8"/>
              <w:right w:val="outset" w:color="000000" w:sz="8"/>
            </w:tcBorders>
            <w:vAlign w:val="center"/>
          </w:tcPr>
          <w:bookmarkStart w:name="160" w:id="162"/>
          <w:p>
            <w:pPr>
              <w:spacing w:after="0"/>
              <w:ind w:left="0"/>
              <w:jc w:val="center"/>
            </w:pPr>
            <w:r>
              <w:rPr>
                <w:rFonts w:ascii="Arial"/>
                <w:b w:val="false"/>
                <w:i w:val="false"/>
                <w:color w:val="000000"/>
                <w:sz w:val="15"/>
              </w:rPr>
              <w:t>номер серії лікар-</w:t>
            </w:r>
            <w:r>
              <w:br/>
            </w:r>
            <w:r>
              <w:rPr>
                <w:rFonts w:ascii="Arial"/>
                <w:b w:val="false"/>
                <w:i w:val="false"/>
                <w:color w:val="000000"/>
                <w:sz w:val="15"/>
              </w:rPr>
              <w:t>ського засобу</w:t>
            </w:r>
          </w:p>
          <w:bookmarkEnd w:id="162"/>
        </w:tc>
        <w:tc>
          <w:tcPr>
            <w:tcW w:w="668" w:type="dxa"/>
            <w:tcBorders>
              <w:top w:val="outset" w:color="000000" w:sz="8"/>
              <w:left w:val="outset" w:color="000000" w:sz="8"/>
              <w:bottom w:val="outset" w:color="000000" w:sz="8"/>
              <w:right w:val="outset" w:color="000000" w:sz="8"/>
            </w:tcBorders>
            <w:vAlign w:val="center"/>
          </w:tcPr>
          <w:bookmarkStart w:name="161" w:id="163"/>
          <w:p>
            <w:pPr>
              <w:spacing w:after="0"/>
              <w:ind w:left="0"/>
              <w:jc w:val="center"/>
            </w:pPr>
            <w:r>
              <w:rPr>
                <w:rFonts w:ascii="Arial"/>
                <w:b w:val="false"/>
                <w:i w:val="false"/>
                <w:color w:val="000000"/>
                <w:sz w:val="15"/>
              </w:rPr>
              <w:t>передана кількість (уп.)</w:t>
            </w:r>
          </w:p>
          <w:bookmarkEnd w:id="163"/>
        </w:tc>
        <w:tc>
          <w:tcPr>
            <w:tcW w:w="752" w:type="dxa"/>
            <w:tcBorders>
              <w:top w:val="outset" w:color="000000" w:sz="8"/>
              <w:left w:val="outset" w:color="000000" w:sz="8"/>
              <w:bottom w:val="outset" w:color="000000" w:sz="8"/>
              <w:right w:val="outset" w:color="000000" w:sz="8"/>
            </w:tcBorders>
            <w:vAlign w:val="center"/>
          </w:tcPr>
          <w:bookmarkStart w:name="162" w:id="164"/>
          <w:p>
            <w:pPr>
              <w:spacing w:after="0"/>
              <w:ind w:left="0"/>
              <w:jc w:val="center"/>
            </w:pPr>
            <w:r>
              <w:rPr>
                <w:rFonts w:ascii="Arial"/>
                <w:b w:val="false"/>
                <w:i w:val="false"/>
                <w:color w:val="000000"/>
                <w:sz w:val="15"/>
              </w:rPr>
              <w:t>загаль-</w:t>
            </w:r>
            <w:r>
              <w:br/>
            </w:r>
            <w:r>
              <w:rPr>
                <w:rFonts w:ascii="Arial"/>
                <w:b w:val="false"/>
                <w:i w:val="false"/>
                <w:color w:val="000000"/>
                <w:sz w:val="15"/>
              </w:rPr>
              <w:t>ний обсяг</w:t>
            </w:r>
            <w:r>
              <w:br/>
            </w:r>
            <w:r>
              <w:rPr>
                <w:rFonts w:ascii="Arial"/>
                <w:b w:val="false"/>
                <w:i w:val="false"/>
                <w:color w:val="000000"/>
                <w:sz w:val="15"/>
              </w:rPr>
              <w:t>(кг)</w:t>
            </w:r>
          </w:p>
          <w:bookmarkEnd w:id="164"/>
        </w:tc>
        <w:tc>
          <w:tcPr>
            <w:tcW w:w="671" w:type="dxa"/>
            <w:tcBorders>
              <w:top w:val="outset" w:color="000000" w:sz="8"/>
              <w:left w:val="outset" w:color="000000" w:sz="8"/>
              <w:bottom w:val="outset" w:color="000000" w:sz="8"/>
              <w:right w:val="outset" w:color="000000" w:sz="8"/>
            </w:tcBorders>
            <w:vAlign w:val="center"/>
          </w:tcPr>
          <w:bookmarkStart w:name="163" w:id="165"/>
          <w:p>
            <w:pPr>
              <w:spacing w:after="0"/>
              <w:ind w:left="0"/>
              <w:jc w:val="center"/>
            </w:pPr>
            <w:r>
              <w:rPr>
                <w:rFonts w:ascii="Arial"/>
                <w:b w:val="false"/>
                <w:i w:val="false"/>
                <w:color w:val="000000"/>
                <w:sz w:val="15"/>
              </w:rPr>
              <w:t>код за ЄДРПОУ</w:t>
            </w:r>
          </w:p>
          <w:bookmarkEnd w:id="165"/>
        </w:tc>
        <w:tc>
          <w:tcPr>
            <w:tcW w:w="671" w:type="dxa"/>
            <w:tcBorders>
              <w:top w:val="outset" w:color="000000" w:sz="8"/>
              <w:left w:val="outset" w:color="000000" w:sz="8"/>
              <w:bottom w:val="outset" w:color="000000" w:sz="8"/>
              <w:right w:val="outset" w:color="000000" w:sz="8"/>
            </w:tcBorders>
            <w:vAlign w:val="center"/>
          </w:tcPr>
          <w:bookmarkStart w:name="164" w:id="166"/>
          <w:p>
            <w:pPr>
              <w:spacing w:after="0"/>
              <w:ind w:left="0"/>
              <w:jc w:val="center"/>
            </w:pPr>
            <w:r>
              <w:rPr>
                <w:rFonts w:ascii="Arial"/>
                <w:b w:val="false"/>
                <w:i w:val="false"/>
                <w:color w:val="000000"/>
                <w:sz w:val="15"/>
              </w:rPr>
              <w:t>найме-</w:t>
            </w:r>
            <w:r>
              <w:br/>
            </w:r>
            <w:r>
              <w:rPr>
                <w:rFonts w:ascii="Arial"/>
                <w:b w:val="false"/>
                <w:i w:val="false"/>
                <w:color w:val="000000"/>
                <w:sz w:val="15"/>
              </w:rPr>
              <w:t>нування суб'єкта господа-</w:t>
            </w:r>
            <w:r>
              <w:br/>
            </w:r>
            <w:r>
              <w:rPr>
                <w:rFonts w:ascii="Arial"/>
                <w:b w:val="false"/>
                <w:i w:val="false"/>
                <w:color w:val="000000"/>
                <w:sz w:val="15"/>
              </w:rPr>
              <w:t>рювання</w:t>
            </w:r>
          </w:p>
          <w:bookmarkEnd w:id="166"/>
        </w:tc>
        <w:tc>
          <w:tcPr>
            <w:tcW w:w="583" w:type="dxa"/>
            <w:tcBorders>
              <w:top w:val="outset" w:color="000000" w:sz="8"/>
              <w:left w:val="outset" w:color="000000" w:sz="8"/>
              <w:bottom w:val="outset" w:color="000000" w:sz="8"/>
              <w:right w:val="outset" w:color="000000" w:sz="8"/>
            </w:tcBorders>
            <w:vAlign w:val="center"/>
          </w:tcPr>
          <w:bookmarkStart w:name="165" w:id="167"/>
          <w:p>
            <w:pPr>
              <w:spacing w:after="0"/>
              <w:ind w:left="0"/>
              <w:jc w:val="center"/>
            </w:pPr>
            <w:r>
              <w:rPr>
                <w:rFonts w:ascii="Arial"/>
                <w:b w:val="false"/>
                <w:i w:val="false"/>
                <w:color w:val="000000"/>
                <w:sz w:val="15"/>
              </w:rPr>
              <w:t>N ліцензії</w:t>
            </w:r>
          </w:p>
          <w:bookmarkEnd w:id="167"/>
        </w:tc>
        <w:tc>
          <w:tcPr>
            <w:tcW w:w="583" w:type="dxa"/>
            <w:tcBorders>
              <w:top w:val="outset" w:color="000000" w:sz="8"/>
              <w:left w:val="outset" w:color="000000" w:sz="8"/>
              <w:bottom w:val="outset" w:color="000000" w:sz="8"/>
              <w:right w:val="outset" w:color="000000" w:sz="8"/>
            </w:tcBorders>
            <w:vAlign w:val="center"/>
          </w:tcPr>
          <w:bookmarkStart w:name="166" w:id="168"/>
          <w:p>
            <w:pPr>
              <w:spacing w:after="0"/>
              <w:ind w:left="0"/>
              <w:jc w:val="center"/>
            </w:pPr>
            <w:r>
              <w:rPr>
                <w:rFonts w:ascii="Arial"/>
                <w:b w:val="false"/>
                <w:i w:val="false"/>
                <w:color w:val="000000"/>
                <w:sz w:val="15"/>
              </w:rPr>
              <w:t>N акта</w:t>
            </w:r>
          </w:p>
          <w:bookmarkEnd w:id="168"/>
        </w:tc>
        <w:tc>
          <w:tcPr>
            <w:tcW w:w="583" w:type="dxa"/>
            <w:tcBorders>
              <w:top w:val="outset" w:color="000000" w:sz="8"/>
              <w:left w:val="outset" w:color="000000" w:sz="8"/>
              <w:bottom w:val="outset" w:color="000000" w:sz="8"/>
              <w:right w:val="outset" w:color="000000" w:sz="8"/>
            </w:tcBorders>
            <w:vAlign w:val="center"/>
          </w:tcPr>
          <w:bookmarkStart w:name="167" w:id="169"/>
          <w:p>
            <w:pPr>
              <w:spacing w:after="0"/>
              <w:ind w:left="0"/>
              <w:jc w:val="center"/>
            </w:pPr>
            <w:r>
              <w:rPr>
                <w:rFonts w:ascii="Arial"/>
                <w:b w:val="false"/>
                <w:i w:val="false"/>
                <w:color w:val="000000"/>
                <w:sz w:val="15"/>
              </w:rPr>
              <w:t>дата акта</w:t>
            </w:r>
          </w:p>
          <w:bookmarkEnd w:id="169"/>
        </w:tc>
      </w:tr>
      <w:tr>
        <w:trPr>
          <w:trHeight w:val="45" w:hRule="atLeast"/>
        </w:trPr>
        <w:tc>
          <w:tcPr>
            <w:tcW w:w="572" w:type="dxa"/>
            <w:tcBorders>
              <w:top w:val="outset" w:color="000000" w:sz="8"/>
              <w:left w:val="outset" w:color="000000" w:sz="8"/>
              <w:bottom w:val="outset" w:color="000000" w:sz="8"/>
              <w:right w:val="outset" w:color="000000" w:sz="8"/>
            </w:tcBorders>
            <w:vAlign w:val="center"/>
          </w:tcPr>
          <w:bookmarkStart w:name="168" w:id="170"/>
          <w:p>
            <w:pPr>
              <w:spacing w:after="0"/>
              <w:ind w:left="0"/>
              <w:jc w:val="center"/>
            </w:pPr>
            <w:r>
              <w:rPr>
                <w:rFonts w:ascii="Arial"/>
                <w:b w:val="false"/>
                <w:i w:val="false"/>
                <w:color w:val="000000"/>
                <w:sz w:val="15"/>
              </w:rPr>
              <w:t>1</w:t>
            </w:r>
          </w:p>
          <w:bookmarkEnd w:id="170"/>
        </w:tc>
        <w:tc>
          <w:tcPr>
            <w:tcW w:w="841" w:type="dxa"/>
            <w:tcBorders>
              <w:top w:val="outset" w:color="000000" w:sz="8"/>
              <w:left w:val="outset" w:color="000000" w:sz="8"/>
              <w:bottom w:val="outset" w:color="000000" w:sz="8"/>
              <w:right w:val="outset" w:color="000000" w:sz="8"/>
            </w:tcBorders>
            <w:vAlign w:val="center"/>
          </w:tcPr>
          <w:bookmarkStart w:name="169" w:id="171"/>
          <w:p>
            <w:pPr>
              <w:spacing w:after="0"/>
              <w:ind w:left="0"/>
              <w:jc w:val="center"/>
            </w:pPr>
            <w:r>
              <w:rPr>
                <w:rFonts w:ascii="Arial"/>
                <w:b w:val="false"/>
                <w:i w:val="false"/>
                <w:color w:val="000000"/>
                <w:sz w:val="15"/>
              </w:rPr>
              <w:t>2</w:t>
            </w:r>
          </w:p>
          <w:bookmarkEnd w:id="171"/>
        </w:tc>
        <w:tc>
          <w:tcPr>
            <w:tcW w:w="664" w:type="dxa"/>
            <w:tcBorders>
              <w:top w:val="outset" w:color="000000" w:sz="8"/>
              <w:left w:val="outset" w:color="000000" w:sz="8"/>
              <w:bottom w:val="outset" w:color="000000" w:sz="8"/>
              <w:right w:val="outset" w:color="000000" w:sz="8"/>
            </w:tcBorders>
            <w:vAlign w:val="center"/>
          </w:tcPr>
          <w:bookmarkStart w:name="170" w:id="172"/>
          <w:p>
            <w:pPr>
              <w:spacing w:after="0"/>
              <w:ind w:left="0"/>
              <w:jc w:val="center"/>
            </w:pPr>
            <w:r>
              <w:rPr>
                <w:rFonts w:ascii="Arial"/>
                <w:b w:val="false"/>
                <w:i w:val="false"/>
                <w:color w:val="000000"/>
                <w:sz w:val="15"/>
              </w:rPr>
              <w:t>3</w:t>
            </w:r>
          </w:p>
          <w:bookmarkEnd w:id="172"/>
        </w:tc>
        <w:tc>
          <w:tcPr>
            <w:tcW w:w="753" w:type="dxa"/>
            <w:tcBorders>
              <w:top w:val="outset" w:color="000000" w:sz="8"/>
              <w:left w:val="outset" w:color="000000" w:sz="8"/>
              <w:bottom w:val="outset" w:color="000000" w:sz="8"/>
              <w:right w:val="outset" w:color="000000" w:sz="8"/>
            </w:tcBorders>
            <w:vAlign w:val="center"/>
          </w:tcPr>
          <w:bookmarkStart w:name="171" w:id="173"/>
          <w:p>
            <w:pPr>
              <w:spacing w:after="0"/>
              <w:ind w:left="0"/>
              <w:jc w:val="center"/>
            </w:pPr>
            <w:r>
              <w:rPr>
                <w:rFonts w:ascii="Arial"/>
                <w:b w:val="false"/>
                <w:i w:val="false"/>
                <w:color w:val="000000"/>
                <w:sz w:val="15"/>
              </w:rPr>
              <w:t>4</w:t>
            </w:r>
          </w:p>
          <w:bookmarkEnd w:id="173"/>
        </w:tc>
        <w:tc>
          <w:tcPr>
            <w:tcW w:w="753" w:type="dxa"/>
            <w:tcBorders>
              <w:top w:val="outset" w:color="000000" w:sz="8"/>
              <w:left w:val="outset" w:color="000000" w:sz="8"/>
              <w:bottom w:val="outset" w:color="000000" w:sz="8"/>
              <w:right w:val="outset" w:color="000000" w:sz="8"/>
            </w:tcBorders>
            <w:vAlign w:val="center"/>
          </w:tcPr>
          <w:bookmarkStart w:name="172" w:id="174"/>
          <w:p>
            <w:pPr>
              <w:spacing w:after="0"/>
              <w:ind w:left="0"/>
              <w:jc w:val="center"/>
            </w:pPr>
            <w:r>
              <w:rPr>
                <w:rFonts w:ascii="Arial"/>
                <w:b w:val="false"/>
                <w:i w:val="false"/>
                <w:color w:val="000000"/>
                <w:sz w:val="15"/>
              </w:rPr>
              <w:t>5</w:t>
            </w:r>
          </w:p>
          <w:bookmarkEnd w:id="174"/>
        </w:tc>
        <w:tc>
          <w:tcPr>
            <w:tcW w:w="753" w:type="dxa"/>
            <w:tcBorders>
              <w:top w:val="outset" w:color="000000" w:sz="8"/>
              <w:left w:val="outset" w:color="000000" w:sz="8"/>
              <w:bottom w:val="outset" w:color="000000" w:sz="8"/>
              <w:right w:val="outset" w:color="000000" w:sz="8"/>
            </w:tcBorders>
            <w:vAlign w:val="center"/>
          </w:tcPr>
          <w:bookmarkStart w:name="173" w:id="175"/>
          <w:p>
            <w:pPr>
              <w:spacing w:after="0"/>
              <w:ind w:left="0"/>
              <w:jc w:val="center"/>
            </w:pPr>
            <w:r>
              <w:rPr>
                <w:rFonts w:ascii="Arial"/>
                <w:b w:val="false"/>
                <w:i w:val="false"/>
                <w:color w:val="000000"/>
                <w:sz w:val="15"/>
              </w:rPr>
              <w:t>6</w:t>
            </w:r>
          </w:p>
          <w:bookmarkEnd w:id="175"/>
        </w:tc>
        <w:tc>
          <w:tcPr>
            <w:tcW w:w="843" w:type="dxa"/>
            <w:tcBorders>
              <w:top w:val="outset" w:color="000000" w:sz="8"/>
              <w:left w:val="outset" w:color="000000" w:sz="8"/>
              <w:bottom w:val="outset" w:color="000000" w:sz="8"/>
              <w:right w:val="outset" w:color="000000" w:sz="8"/>
            </w:tcBorders>
            <w:vAlign w:val="center"/>
          </w:tcPr>
          <w:bookmarkStart w:name="174" w:id="176"/>
          <w:p>
            <w:pPr>
              <w:spacing w:after="0"/>
              <w:ind w:left="0"/>
              <w:jc w:val="center"/>
            </w:pPr>
            <w:r>
              <w:rPr>
                <w:rFonts w:ascii="Arial"/>
                <w:b w:val="false"/>
                <w:i w:val="false"/>
                <w:color w:val="000000"/>
                <w:sz w:val="15"/>
              </w:rPr>
              <w:t>7</w:t>
            </w:r>
          </w:p>
          <w:bookmarkEnd w:id="176"/>
        </w:tc>
        <w:tc>
          <w:tcPr>
            <w:tcW w:w="668" w:type="dxa"/>
            <w:tcBorders>
              <w:top w:val="outset" w:color="000000" w:sz="8"/>
              <w:left w:val="outset" w:color="000000" w:sz="8"/>
              <w:bottom w:val="outset" w:color="000000" w:sz="8"/>
              <w:right w:val="outset" w:color="000000" w:sz="8"/>
            </w:tcBorders>
            <w:vAlign w:val="center"/>
          </w:tcPr>
          <w:bookmarkStart w:name="175" w:id="177"/>
          <w:p>
            <w:pPr>
              <w:spacing w:after="0"/>
              <w:ind w:left="0"/>
              <w:jc w:val="center"/>
            </w:pPr>
            <w:r>
              <w:rPr>
                <w:rFonts w:ascii="Arial"/>
                <w:b w:val="false"/>
                <w:i w:val="false"/>
                <w:color w:val="000000"/>
                <w:sz w:val="15"/>
              </w:rPr>
              <w:t>8</w:t>
            </w:r>
          </w:p>
          <w:bookmarkEnd w:id="177"/>
        </w:tc>
        <w:tc>
          <w:tcPr>
            <w:tcW w:w="752" w:type="dxa"/>
            <w:tcBorders>
              <w:top w:val="outset" w:color="000000" w:sz="8"/>
              <w:left w:val="outset" w:color="000000" w:sz="8"/>
              <w:bottom w:val="outset" w:color="000000" w:sz="8"/>
              <w:right w:val="outset" w:color="000000" w:sz="8"/>
            </w:tcBorders>
            <w:vAlign w:val="center"/>
          </w:tcPr>
          <w:bookmarkStart w:name="176" w:id="178"/>
          <w:p>
            <w:pPr>
              <w:spacing w:after="0"/>
              <w:ind w:left="0"/>
              <w:jc w:val="center"/>
            </w:pPr>
            <w:r>
              <w:rPr>
                <w:rFonts w:ascii="Arial"/>
                <w:b w:val="false"/>
                <w:i w:val="false"/>
                <w:color w:val="000000"/>
                <w:sz w:val="15"/>
              </w:rPr>
              <w:t>9</w:t>
            </w:r>
          </w:p>
          <w:bookmarkEnd w:id="178"/>
        </w:tc>
        <w:tc>
          <w:tcPr>
            <w:tcW w:w="671" w:type="dxa"/>
            <w:tcBorders>
              <w:top w:val="outset" w:color="000000" w:sz="8"/>
              <w:left w:val="outset" w:color="000000" w:sz="8"/>
              <w:bottom w:val="outset" w:color="000000" w:sz="8"/>
              <w:right w:val="outset" w:color="000000" w:sz="8"/>
            </w:tcBorders>
            <w:vAlign w:val="center"/>
          </w:tcPr>
          <w:bookmarkStart w:name="177" w:id="179"/>
          <w:p>
            <w:pPr>
              <w:spacing w:after="0"/>
              <w:ind w:left="0"/>
              <w:jc w:val="center"/>
            </w:pPr>
            <w:r>
              <w:rPr>
                <w:rFonts w:ascii="Arial"/>
                <w:b w:val="false"/>
                <w:i w:val="false"/>
                <w:color w:val="000000"/>
                <w:sz w:val="15"/>
              </w:rPr>
              <w:t>10</w:t>
            </w:r>
          </w:p>
          <w:bookmarkEnd w:id="179"/>
        </w:tc>
        <w:tc>
          <w:tcPr>
            <w:tcW w:w="671" w:type="dxa"/>
            <w:tcBorders>
              <w:top w:val="outset" w:color="000000" w:sz="8"/>
              <w:left w:val="outset" w:color="000000" w:sz="8"/>
              <w:bottom w:val="outset" w:color="000000" w:sz="8"/>
              <w:right w:val="outset" w:color="000000" w:sz="8"/>
            </w:tcBorders>
            <w:vAlign w:val="center"/>
          </w:tcPr>
          <w:bookmarkStart w:name="178" w:id="180"/>
          <w:p>
            <w:pPr>
              <w:spacing w:after="0"/>
              <w:ind w:left="0"/>
              <w:jc w:val="center"/>
            </w:pPr>
            <w:r>
              <w:rPr>
                <w:rFonts w:ascii="Arial"/>
                <w:b w:val="false"/>
                <w:i w:val="false"/>
                <w:color w:val="000000"/>
                <w:sz w:val="15"/>
              </w:rPr>
              <w:t>11</w:t>
            </w:r>
          </w:p>
          <w:bookmarkEnd w:id="180"/>
        </w:tc>
        <w:tc>
          <w:tcPr>
            <w:tcW w:w="583" w:type="dxa"/>
            <w:tcBorders>
              <w:top w:val="outset" w:color="000000" w:sz="8"/>
              <w:left w:val="outset" w:color="000000" w:sz="8"/>
              <w:bottom w:val="outset" w:color="000000" w:sz="8"/>
              <w:right w:val="outset" w:color="000000" w:sz="8"/>
            </w:tcBorders>
            <w:vAlign w:val="center"/>
          </w:tcPr>
          <w:bookmarkStart w:name="179" w:id="181"/>
          <w:p>
            <w:pPr>
              <w:spacing w:after="0"/>
              <w:ind w:left="0"/>
              <w:jc w:val="center"/>
            </w:pPr>
            <w:r>
              <w:rPr>
                <w:rFonts w:ascii="Arial"/>
                <w:b w:val="false"/>
                <w:i w:val="false"/>
                <w:color w:val="000000"/>
                <w:sz w:val="15"/>
              </w:rPr>
              <w:t>12</w:t>
            </w:r>
          </w:p>
          <w:bookmarkEnd w:id="181"/>
        </w:tc>
        <w:tc>
          <w:tcPr>
            <w:tcW w:w="583" w:type="dxa"/>
            <w:tcBorders>
              <w:top w:val="outset" w:color="000000" w:sz="8"/>
              <w:left w:val="outset" w:color="000000" w:sz="8"/>
              <w:bottom w:val="outset" w:color="000000" w:sz="8"/>
              <w:right w:val="outset" w:color="000000" w:sz="8"/>
            </w:tcBorders>
            <w:vAlign w:val="center"/>
          </w:tcPr>
          <w:bookmarkStart w:name="180" w:id="182"/>
          <w:p>
            <w:pPr>
              <w:spacing w:after="0"/>
              <w:ind w:left="0"/>
              <w:jc w:val="center"/>
            </w:pPr>
            <w:r>
              <w:rPr>
                <w:rFonts w:ascii="Arial"/>
                <w:b w:val="false"/>
                <w:i w:val="false"/>
                <w:color w:val="000000"/>
                <w:sz w:val="15"/>
              </w:rPr>
              <w:t>13</w:t>
            </w:r>
          </w:p>
          <w:bookmarkEnd w:id="182"/>
        </w:tc>
        <w:tc>
          <w:tcPr>
            <w:tcW w:w="583" w:type="dxa"/>
            <w:tcBorders>
              <w:top w:val="outset" w:color="000000" w:sz="8"/>
              <w:left w:val="outset" w:color="000000" w:sz="8"/>
              <w:bottom w:val="outset" w:color="000000" w:sz="8"/>
              <w:right w:val="outset" w:color="000000" w:sz="8"/>
            </w:tcBorders>
            <w:vAlign w:val="center"/>
          </w:tcPr>
          <w:bookmarkStart w:name="181" w:id="183"/>
          <w:p>
            <w:pPr>
              <w:spacing w:after="0"/>
              <w:ind w:left="0"/>
              <w:jc w:val="center"/>
            </w:pPr>
            <w:r>
              <w:rPr>
                <w:rFonts w:ascii="Arial"/>
                <w:b w:val="false"/>
                <w:i w:val="false"/>
                <w:color w:val="000000"/>
                <w:sz w:val="15"/>
              </w:rPr>
              <w:t>14</w:t>
            </w:r>
          </w:p>
          <w:bookmarkEnd w:id="183"/>
        </w:tc>
      </w:tr>
      <w:tr>
        <w:trPr>
          <w:trHeight w:val="45" w:hRule="atLeast"/>
        </w:trPr>
        <w:tc>
          <w:tcPr>
            <w:tcW w:w="572" w:type="dxa"/>
            <w:tcBorders>
              <w:top w:val="outset" w:color="000000" w:sz="8"/>
              <w:left w:val="outset" w:color="000000" w:sz="8"/>
              <w:bottom w:val="outset" w:color="000000" w:sz="8"/>
              <w:right w:val="outset" w:color="000000" w:sz="8"/>
            </w:tcBorders>
            <w:vAlign w:val="center"/>
          </w:tcPr>
          <w:bookmarkStart w:name="182" w:id="184"/>
          <w:p>
            <w:pPr>
              <w:spacing w:after="0"/>
              <w:ind w:left="0"/>
              <w:jc w:val="center"/>
            </w:pPr>
            <w:r>
              <w:rPr>
                <w:rFonts w:ascii="Arial"/>
                <w:b w:val="false"/>
                <w:i w:val="false"/>
                <w:color w:val="000000"/>
                <w:sz w:val="15"/>
              </w:rPr>
              <w:t xml:space="preserve"> </w:t>
            </w:r>
          </w:p>
          <w:bookmarkEnd w:id="184"/>
        </w:tc>
        <w:tc>
          <w:tcPr>
            <w:tcW w:w="841" w:type="dxa"/>
            <w:tcBorders>
              <w:top w:val="outset" w:color="000000" w:sz="8"/>
              <w:left w:val="outset" w:color="000000" w:sz="8"/>
              <w:bottom w:val="outset" w:color="000000" w:sz="8"/>
              <w:right w:val="outset" w:color="000000" w:sz="8"/>
            </w:tcBorders>
            <w:vAlign w:val="center"/>
          </w:tcPr>
          <w:bookmarkStart w:name="183" w:id="185"/>
          <w:p>
            <w:pPr>
              <w:spacing w:after="0"/>
              <w:ind w:left="0"/>
              <w:jc w:val="center"/>
            </w:pPr>
            <w:r>
              <w:rPr>
                <w:rFonts w:ascii="Arial"/>
                <w:b w:val="false"/>
                <w:i w:val="false"/>
                <w:color w:val="000000"/>
                <w:sz w:val="15"/>
              </w:rPr>
              <w:t xml:space="preserve"> </w:t>
            </w:r>
          </w:p>
          <w:bookmarkEnd w:id="185"/>
        </w:tc>
        <w:tc>
          <w:tcPr>
            <w:tcW w:w="664" w:type="dxa"/>
            <w:tcBorders>
              <w:top w:val="outset" w:color="000000" w:sz="8"/>
              <w:left w:val="outset" w:color="000000" w:sz="8"/>
              <w:bottom w:val="outset" w:color="000000" w:sz="8"/>
              <w:right w:val="outset" w:color="000000" w:sz="8"/>
            </w:tcBorders>
            <w:vAlign w:val="center"/>
          </w:tcPr>
          <w:bookmarkStart w:name="184" w:id="186"/>
          <w:p>
            <w:pPr>
              <w:spacing w:after="0"/>
              <w:ind w:left="0"/>
              <w:jc w:val="center"/>
            </w:pPr>
            <w:r>
              <w:rPr>
                <w:rFonts w:ascii="Arial"/>
                <w:b w:val="false"/>
                <w:i w:val="false"/>
                <w:color w:val="000000"/>
                <w:sz w:val="15"/>
              </w:rPr>
              <w:t xml:space="preserve"> </w:t>
            </w:r>
          </w:p>
          <w:bookmarkEnd w:id="186"/>
        </w:tc>
        <w:tc>
          <w:tcPr>
            <w:tcW w:w="753" w:type="dxa"/>
            <w:tcBorders>
              <w:top w:val="outset" w:color="000000" w:sz="8"/>
              <w:left w:val="outset" w:color="000000" w:sz="8"/>
              <w:bottom w:val="outset" w:color="000000" w:sz="8"/>
              <w:right w:val="outset" w:color="000000" w:sz="8"/>
            </w:tcBorders>
            <w:vAlign w:val="center"/>
          </w:tcPr>
          <w:bookmarkStart w:name="185" w:id="187"/>
          <w:p>
            <w:pPr>
              <w:spacing w:after="0"/>
              <w:ind w:left="0"/>
              <w:jc w:val="center"/>
            </w:pPr>
            <w:r>
              <w:rPr>
                <w:rFonts w:ascii="Arial"/>
                <w:b w:val="false"/>
                <w:i w:val="false"/>
                <w:color w:val="000000"/>
                <w:sz w:val="15"/>
              </w:rPr>
              <w:t xml:space="preserve"> </w:t>
            </w:r>
          </w:p>
          <w:bookmarkEnd w:id="187"/>
        </w:tc>
        <w:tc>
          <w:tcPr>
            <w:tcW w:w="753" w:type="dxa"/>
            <w:tcBorders>
              <w:top w:val="outset" w:color="000000" w:sz="8"/>
              <w:left w:val="outset" w:color="000000" w:sz="8"/>
              <w:bottom w:val="outset" w:color="000000" w:sz="8"/>
              <w:right w:val="outset" w:color="000000" w:sz="8"/>
            </w:tcBorders>
            <w:vAlign w:val="center"/>
          </w:tcPr>
          <w:bookmarkStart w:name="186" w:id="188"/>
          <w:p>
            <w:pPr>
              <w:spacing w:after="0"/>
              <w:ind w:left="0"/>
              <w:jc w:val="center"/>
            </w:pPr>
            <w:r>
              <w:rPr>
                <w:rFonts w:ascii="Arial"/>
                <w:b w:val="false"/>
                <w:i w:val="false"/>
                <w:color w:val="000000"/>
                <w:sz w:val="15"/>
              </w:rPr>
              <w:t xml:space="preserve"> </w:t>
            </w:r>
          </w:p>
          <w:bookmarkEnd w:id="188"/>
        </w:tc>
        <w:tc>
          <w:tcPr>
            <w:tcW w:w="753" w:type="dxa"/>
            <w:tcBorders>
              <w:top w:val="outset" w:color="000000" w:sz="8"/>
              <w:left w:val="outset" w:color="000000" w:sz="8"/>
              <w:bottom w:val="outset" w:color="000000" w:sz="8"/>
              <w:right w:val="outset" w:color="000000" w:sz="8"/>
            </w:tcBorders>
            <w:vAlign w:val="center"/>
          </w:tcPr>
          <w:bookmarkStart w:name="187" w:id="189"/>
          <w:p>
            <w:pPr>
              <w:spacing w:after="0"/>
              <w:ind w:left="0"/>
              <w:jc w:val="center"/>
            </w:pPr>
            <w:r>
              <w:rPr>
                <w:rFonts w:ascii="Arial"/>
                <w:b w:val="false"/>
                <w:i w:val="false"/>
                <w:color w:val="000000"/>
                <w:sz w:val="15"/>
              </w:rPr>
              <w:t xml:space="preserve"> </w:t>
            </w:r>
          </w:p>
          <w:bookmarkEnd w:id="189"/>
        </w:tc>
        <w:tc>
          <w:tcPr>
            <w:tcW w:w="843" w:type="dxa"/>
            <w:tcBorders>
              <w:top w:val="outset" w:color="000000" w:sz="8"/>
              <w:left w:val="outset" w:color="000000" w:sz="8"/>
              <w:bottom w:val="outset" w:color="000000" w:sz="8"/>
              <w:right w:val="outset" w:color="000000" w:sz="8"/>
            </w:tcBorders>
            <w:vAlign w:val="center"/>
          </w:tcPr>
          <w:bookmarkStart w:name="188" w:id="190"/>
          <w:p>
            <w:pPr>
              <w:spacing w:after="0"/>
              <w:ind w:left="0"/>
              <w:jc w:val="center"/>
            </w:pPr>
            <w:r>
              <w:rPr>
                <w:rFonts w:ascii="Arial"/>
                <w:b w:val="false"/>
                <w:i w:val="false"/>
                <w:color w:val="000000"/>
                <w:sz w:val="15"/>
              </w:rPr>
              <w:t xml:space="preserve"> </w:t>
            </w:r>
          </w:p>
          <w:bookmarkEnd w:id="190"/>
        </w:tc>
        <w:tc>
          <w:tcPr>
            <w:tcW w:w="668" w:type="dxa"/>
            <w:tcBorders>
              <w:top w:val="outset" w:color="000000" w:sz="8"/>
              <w:left w:val="outset" w:color="000000" w:sz="8"/>
              <w:bottom w:val="outset" w:color="000000" w:sz="8"/>
              <w:right w:val="outset" w:color="000000" w:sz="8"/>
            </w:tcBorders>
            <w:vAlign w:val="center"/>
          </w:tcPr>
          <w:bookmarkStart w:name="189" w:id="191"/>
          <w:p>
            <w:pPr>
              <w:spacing w:after="0"/>
              <w:ind w:left="0"/>
              <w:jc w:val="center"/>
            </w:pPr>
            <w:r>
              <w:rPr>
                <w:rFonts w:ascii="Arial"/>
                <w:b w:val="false"/>
                <w:i w:val="false"/>
                <w:color w:val="000000"/>
                <w:sz w:val="15"/>
              </w:rPr>
              <w:t xml:space="preserve"> </w:t>
            </w:r>
          </w:p>
          <w:bookmarkEnd w:id="191"/>
        </w:tc>
        <w:tc>
          <w:tcPr>
            <w:tcW w:w="752" w:type="dxa"/>
            <w:tcBorders>
              <w:top w:val="outset" w:color="000000" w:sz="8"/>
              <w:left w:val="outset" w:color="000000" w:sz="8"/>
              <w:bottom w:val="outset" w:color="000000" w:sz="8"/>
              <w:right w:val="outset" w:color="000000" w:sz="8"/>
            </w:tcBorders>
            <w:vAlign w:val="center"/>
          </w:tcPr>
          <w:bookmarkStart w:name="190" w:id="192"/>
          <w:p>
            <w:pPr>
              <w:spacing w:after="0"/>
              <w:ind w:left="0"/>
              <w:jc w:val="center"/>
            </w:pPr>
            <w:r>
              <w:rPr>
                <w:rFonts w:ascii="Arial"/>
                <w:b w:val="false"/>
                <w:i w:val="false"/>
                <w:color w:val="000000"/>
                <w:sz w:val="15"/>
              </w:rPr>
              <w:t xml:space="preserve"> </w:t>
            </w:r>
          </w:p>
          <w:bookmarkEnd w:id="192"/>
        </w:tc>
        <w:tc>
          <w:tcPr>
            <w:tcW w:w="671" w:type="dxa"/>
            <w:tcBorders>
              <w:top w:val="outset" w:color="000000" w:sz="8"/>
              <w:left w:val="outset" w:color="000000" w:sz="8"/>
              <w:bottom w:val="outset" w:color="000000" w:sz="8"/>
              <w:right w:val="outset" w:color="000000" w:sz="8"/>
            </w:tcBorders>
            <w:vAlign w:val="center"/>
          </w:tcPr>
          <w:bookmarkStart w:name="191" w:id="193"/>
          <w:p>
            <w:pPr>
              <w:spacing w:after="0"/>
              <w:ind w:left="0"/>
              <w:jc w:val="center"/>
            </w:pPr>
            <w:r>
              <w:rPr>
                <w:rFonts w:ascii="Arial"/>
                <w:b w:val="false"/>
                <w:i w:val="false"/>
                <w:color w:val="000000"/>
                <w:sz w:val="15"/>
              </w:rPr>
              <w:t xml:space="preserve"> </w:t>
            </w:r>
          </w:p>
          <w:bookmarkEnd w:id="193"/>
        </w:tc>
        <w:tc>
          <w:tcPr>
            <w:tcW w:w="671" w:type="dxa"/>
            <w:tcBorders>
              <w:top w:val="outset" w:color="000000" w:sz="8"/>
              <w:left w:val="outset" w:color="000000" w:sz="8"/>
              <w:bottom w:val="outset" w:color="000000" w:sz="8"/>
              <w:right w:val="outset" w:color="000000" w:sz="8"/>
            </w:tcBorders>
            <w:vAlign w:val="center"/>
          </w:tcPr>
          <w:bookmarkStart w:name="192" w:id="194"/>
          <w:p>
            <w:pPr>
              <w:spacing w:after="0"/>
              <w:ind w:left="0"/>
              <w:jc w:val="center"/>
            </w:pPr>
            <w:r>
              <w:rPr>
                <w:rFonts w:ascii="Arial"/>
                <w:b w:val="false"/>
                <w:i w:val="false"/>
                <w:color w:val="000000"/>
                <w:sz w:val="15"/>
              </w:rPr>
              <w:t xml:space="preserve"> </w:t>
            </w:r>
          </w:p>
          <w:bookmarkEnd w:id="194"/>
        </w:tc>
        <w:tc>
          <w:tcPr>
            <w:tcW w:w="583" w:type="dxa"/>
            <w:tcBorders>
              <w:top w:val="outset" w:color="000000" w:sz="8"/>
              <w:left w:val="outset" w:color="000000" w:sz="8"/>
              <w:bottom w:val="outset" w:color="000000" w:sz="8"/>
              <w:right w:val="outset" w:color="000000" w:sz="8"/>
            </w:tcBorders>
            <w:vAlign w:val="center"/>
          </w:tcPr>
          <w:bookmarkStart w:name="193" w:id="195"/>
          <w:p>
            <w:pPr>
              <w:spacing w:after="0"/>
              <w:ind w:left="0"/>
              <w:jc w:val="center"/>
            </w:pPr>
            <w:r>
              <w:rPr>
                <w:rFonts w:ascii="Arial"/>
                <w:b w:val="false"/>
                <w:i w:val="false"/>
                <w:color w:val="000000"/>
                <w:sz w:val="15"/>
              </w:rPr>
              <w:t xml:space="preserve"> </w:t>
            </w:r>
          </w:p>
          <w:bookmarkEnd w:id="195"/>
        </w:tc>
        <w:tc>
          <w:tcPr>
            <w:tcW w:w="583" w:type="dxa"/>
            <w:tcBorders>
              <w:top w:val="outset" w:color="000000" w:sz="8"/>
              <w:left w:val="outset" w:color="000000" w:sz="8"/>
              <w:bottom w:val="outset" w:color="000000" w:sz="8"/>
              <w:right w:val="outset" w:color="000000" w:sz="8"/>
            </w:tcBorders>
            <w:vAlign w:val="center"/>
          </w:tcPr>
          <w:bookmarkStart w:name="194" w:id="196"/>
          <w:p>
            <w:pPr>
              <w:spacing w:after="0"/>
              <w:ind w:left="0"/>
              <w:jc w:val="center"/>
            </w:pPr>
            <w:r>
              <w:rPr>
                <w:rFonts w:ascii="Arial"/>
                <w:b w:val="false"/>
                <w:i w:val="false"/>
                <w:color w:val="000000"/>
                <w:sz w:val="15"/>
              </w:rPr>
              <w:t xml:space="preserve"> </w:t>
            </w:r>
          </w:p>
          <w:bookmarkEnd w:id="196"/>
        </w:tc>
        <w:tc>
          <w:tcPr>
            <w:tcW w:w="583" w:type="dxa"/>
            <w:tcBorders>
              <w:top w:val="outset" w:color="000000" w:sz="8"/>
              <w:left w:val="outset" w:color="000000" w:sz="8"/>
              <w:bottom w:val="outset" w:color="000000" w:sz="8"/>
              <w:right w:val="outset" w:color="000000" w:sz="8"/>
            </w:tcBorders>
            <w:vAlign w:val="center"/>
          </w:tcPr>
          <w:bookmarkStart w:name="195" w:id="197"/>
          <w:p>
            <w:pPr>
              <w:spacing w:after="0"/>
              <w:ind w:left="0"/>
              <w:jc w:val="center"/>
            </w:pPr>
            <w:r>
              <w:rPr>
                <w:rFonts w:ascii="Arial"/>
                <w:b w:val="false"/>
                <w:i w:val="false"/>
                <w:color w:val="000000"/>
                <w:sz w:val="15"/>
              </w:rPr>
              <w:t xml:space="preserve"> </w:t>
            </w:r>
          </w:p>
          <w:bookmarkEnd w:id="197"/>
        </w:tc>
      </w:tr>
      <w:tr>
        <w:trPr>
          <w:trHeight w:val="45" w:hRule="atLeast"/>
        </w:trPr>
        <w:tc>
          <w:tcPr>
            <w:tcW w:w="572" w:type="dxa"/>
            <w:tcBorders>
              <w:top w:val="outset" w:color="000000" w:sz="8"/>
              <w:left w:val="outset" w:color="000000" w:sz="8"/>
              <w:bottom w:val="outset" w:color="000000" w:sz="8"/>
              <w:right w:val="outset" w:color="000000" w:sz="8"/>
            </w:tcBorders>
            <w:vAlign w:val="center"/>
          </w:tcPr>
          <w:bookmarkStart w:name="196" w:id="198"/>
          <w:p>
            <w:pPr>
              <w:spacing w:after="0"/>
              <w:ind w:left="0"/>
              <w:jc w:val="center"/>
            </w:pPr>
            <w:r>
              <w:rPr>
                <w:rFonts w:ascii="Arial"/>
                <w:b w:val="false"/>
                <w:i w:val="false"/>
                <w:color w:val="000000"/>
                <w:sz w:val="15"/>
              </w:rPr>
              <w:t xml:space="preserve"> </w:t>
            </w:r>
          </w:p>
          <w:bookmarkEnd w:id="198"/>
        </w:tc>
        <w:tc>
          <w:tcPr>
            <w:tcW w:w="841" w:type="dxa"/>
            <w:tcBorders>
              <w:top w:val="outset" w:color="000000" w:sz="8"/>
              <w:left w:val="outset" w:color="000000" w:sz="8"/>
              <w:bottom w:val="outset" w:color="000000" w:sz="8"/>
              <w:right w:val="outset" w:color="000000" w:sz="8"/>
            </w:tcBorders>
            <w:vAlign w:val="center"/>
          </w:tcPr>
          <w:bookmarkStart w:name="197" w:id="199"/>
          <w:p>
            <w:pPr>
              <w:spacing w:after="0"/>
              <w:ind w:left="0"/>
              <w:jc w:val="center"/>
            </w:pPr>
            <w:r>
              <w:rPr>
                <w:rFonts w:ascii="Arial"/>
                <w:b w:val="false"/>
                <w:i w:val="false"/>
                <w:color w:val="000000"/>
                <w:sz w:val="15"/>
              </w:rPr>
              <w:t xml:space="preserve"> </w:t>
            </w:r>
          </w:p>
          <w:bookmarkEnd w:id="199"/>
        </w:tc>
        <w:tc>
          <w:tcPr>
            <w:tcW w:w="664" w:type="dxa"/>
            <w:tcBorders>
              <w:top w:val="outset" w:color="000000" w:sz="8"/>
              <w:left w:val="outset" w:color="000000" w:sz="8"/>
              <w:bottom w:val="outset" w:color="000000" w:sz="8"/>
              <w:right w:val="outset" w:color="000000" w:sz="8"/>
            </w:tcBorders>
            <w:vAlign w:val="center"/>
          </w:tcPr>
          <w:bookmarkStart w:name="198" w:id="200"/>
          <w:p>
            <w:pPr>
              <w:spacing w:after="0"/>
              <w:ind w:left="0"/>
              <w:jc w:val="center"/>
            </w:pPr>
            <w:r>
              <w:rPr>
                <w:rFonts w:ascii="Arial"/>
                <w:b w:val="false"/>
                <w:i w:val="false"/>
                <w:color w:val="000000"/>
                <w:sz w:val="15"/>
              </w:rPr>
              <w:t xml:space="preserve"> </w:t>
            </w:r>
          </w:p>
          <w:bookmarkEnd w:id="200"/>
        </w:tc>
        <w:tc>
          <w:tcPr>
            <w:tcW w:w="753" w:type="dxa"/>
            <w:tcBorders>
              <w:top w:val="outset" w:color="000000" w:sz="8"/>
              <w:left w:val="outset" w:color="000000" w:sz="8"/>
              <w:bottom w:val="outset" w:color="000000" w:sz="8"/>
              <w:right w:val="outset" w:color="000000" w:sz="8"/>
            </w:tcBorders>
            <w:vAlign w:val="center"/>
          </w:tcPr>
          <w:bookmarkStart w:name="199" w:id="201"/>
          <w:p>
            <w:pPr>
              <w:spacing w:after="0"/>
              <w:ind w:left="0"/>
              <w:jc w:val="center"/>
            </w:pPr>
            <w:r>
              <w:rPr>
                <w:rFonts w:ascii="Arial"/>
                <w:b w:val="false"/>
                <w:i w:val="false"/>
                <w:color w:val="000000"/>
                <w:sz w:val="15"/>
              </w:rPr>
              <w:t xml:space="preserve"> </w:t>
            </w:r>
          </w:p>
          <w:bookmarkEnd w:id="201"/>
        </w:tc>
        <w:tc>
          <w:tcPr>
            <w:tcW w:w="753" w:type="dxa"/>
            <w:tcBorders>
              <w:top w:val="outset" w:color="000000" w:sz="8"/>
              <w:left w:val="outset" w:color="000000" w:sz="8"/>
              <w:bottom w:val="outset" w:color="000000" w:sz="8"/>
              <w:right w:val="outset" w:color="000000" w:sz="8"/>
            </w:tcBorders>
            <w:vAlign w:val="center"/>
          </w:tcPr>
          <w:bookmarkStart w:name="200" w:id="202"/>
          <w:p>
            <w:pPr>
              <w:spacing w:after="0"/>
              <w:ind w:left="0"/>
              <w:jc w:val="center"/>
            </w:pPr>
            <w:r>
              <w:rPr>
                <w:rFonts w:ascii="Arial"/>
                <w:b w:val="false"/>
                <w:i w:val="false"/>
                <w:color w:val="000000"/>
                <w:sz w:val="15"/>
              </w:rPr>
              <w:t xml:space="preserve"> </w:t>
            </w:r>
          </w:p>
          <w:bookmarkEnd w:id="202"/>
        </w:tc>
        <w:tc>
          <w:tcPr>
            <w:tcW w:w="753" w:type="dxa"/>
            <w:tcBorders>
              <w:top w:val="outset" w:color="000000" w:sz="8"/>
              <w:left w:val="outset" w:color="000000" w:sz="8"/>
              <w:bottom w:val="outset" w:color="000000" w:sz="8"/>
              <w:right w:val="outset" w:color="000000" w:sz="8"/>
            </w:tcBorders>
            <w:vAlign w:val="center"/>
          </w:tcPr>
          <w:bookmarkStart w:name="201" w:id="203"/>
          <w:p>
            <w:pPr>
              <w:spacing w:after="0"/>
              <w:ind w:left="0"/>
              <w:jc w:val="center"/>
            </w:pPr>
            <w:r>
              <w:rPr>
                <w:rFonts w:ascii="Arial"/>
                <w:b w:val="false"/>
                <w:i w:val="false"/>
                <w:color w:val="000000"/>
                <w:sz w:val="15"/>
              </w:rPr>
              <w:t xml:space="preserve"> </w:t>
            </w:r>
          </w:p>
          <w:bookmarkEnd w:id="203"/>
        </w:tc>
        <w:tc>
          <w:tcPr>
            <w:tcW w:w="843" w:type="dxa"/>
            <w:tcBorders>
              <w:top w:val="outset" w:color="000000" w:sz="8"/>
              <w:left w:val="outset" w:color="000000" w:sz="8"/>
              <w:bottom w:val="outset" w:color="000000" w:sz="8"/>
              <w:right w:val="outset" w:color="000000" w:sz="8"/>
            </w:tcBorders>
            <w:vAlign w:val="center"/>
          </w:tcPr>
          <w:bookmarkStart w:name="202" w:id="204"/>
          <w:p>
            <w:pPr>
              <w:spacing w:after="0"/>
              <w:ind w:left="0"/>
              <w:jc w:val="center"/>
            </w:pPr>
            <w:r>
              <w:rPr>
                <w:rFonts w:ascii="Arial"/>
                <w:b w:val="false"/>
                <w:i w:val="false"/>
                <w:color w:val="000000"/>
                <w:sz w:val="15"/>
              </w:rPr>
              <w:t xml:space="preserve"> </w:t>
            </w:r>
          </w:p>
          <w:bookmarkEnd w:id="204"/>
        </w:tc>
        <w:tc>
          <w:tcPr>
            <w:tcW w:w="668" w:type="dxa"/>
            <w:tcBorders>
              <w:top w:val="outset" w:color="000000" w:sz="8"/>
              <w:left w:val="outset" w:color="000000" w:sz="8"/>
              <w:bottom w:val="outset" w:color="000000" w:sz="8"/>
              <w:right w:val="outset" w:color="000000" w:sz="8"/>
            </w:tcBorders>
            <w:vAlign w:val="center"/>
          </w:tcPr>
          <w:bookmarkStart w:name="203" w:id="205"/>
          <w:p>
            <w:pPr>
              <w:spacing w:after="0"/>
              <w:ind w:left="0"/>
              <w:jc w:val="center"/>
            </w:pPr>
            <w:r>
              <w:rPr>
                <w:rFonts w:ascii="Arial"/>
                <w:b w:val="false"/>
                <w:i w:val="false"/>
                <w:color w:val="000000"/>
                <w:sz w:val="15"/>
              </w:rPr>
              <w:t xml:space="preserve"> </w:t>
            </w:r>
          </w:p>
          <w:bookmarkEnd w:id="205"/>
        </w:tc>
        <w:tc>
          <w:tcPr>
            <w:tcW w:w="752" w:type="dxa"/>
            <w:tcBorders>
              <w:top w:val="outset" w:color="000000" w:sz="8"/>
              <w:left w:val="outset" w:color="000000" w:sz="8"/>
              <w:bottom w:val="outset" w:color="000000" w:sz="8"/>
              <w:right w:val="outset" w:color="000000" w:sz="8"/>
            </w:tcBorders>
            <w:vAlign w:val="center"/>
          </w:tcPr>
          <w:bookmarkStart w:name="204" w:id="206"/>
          <w:p>
            <w:pPr>
              <w:spacing w:after="0"/>
              <w:ind w:left="0"/>
              <w:jc w:val="center"/>
            </w:pPr>
            <w:r>
              <w:rPr>
                <w:rFonts w:ascii="Arial"/>
                <w:b w:val="false"/>
                <w:i w:val="false"/>
                <w:color w:val="000000"/>
                <w:sz w:val="15"/>
              </w:rPr>
              <w:t xml:space="preserve"> </w:t>
            </w:r>
          </w:p>
          <w:bookmarkEnd w:id="206"/>
        </w:tc>
        <w:tc>
          <w:tcPr>
            <w:tcW w:w="671" w:type="dxa"/>
            <w:tcBorders>
              <w:top w:val="outset" w:color="000000" w:sz="8"/>
              <w:left w:val="outset" w:color="000000" w:sz="8"/>
              <w:bottom w:val="outset" w:color="000000" w:sz="8"/>
              <w:right w:val="outset" w:color="000000" w:sz="8"/>
            </w:tcBorders>
            <w:vAlign w:val="center"/>
          </w:tcPr>
          <w:bookmarkStart w:name="205" w:id="207"/>
          <w:p>
            <w:pPr>
              <w:spacing w:after="0"/>
              <w:ind w:left="0"/>
              <w:jc w:val="center"/>
            </w:pPr>
            <w:r>
              <w:rPr>
                <w:rFonts w:ascii="Arial"/>
                <w:b w:val="false"/>
                <w:i w:val="false"/>
                <w:color w:val="000000"/>
                <w:sz w:val="15"/>
              </w:rPr>
              <w:t xml:space="preserve"> </w:t>
            </w:r>
          </w:p>
          <w:bookmarkEnd w:id="207"/>
        </w:tc>
        <w:tc>
          <w:tcPr>
            <w:tcW w:w="671" w:type="dxa"/>
            <w:tcBorders>
              <w:top w:val="outset" w:color="000000" w:sz="8"/>
              <w:left w:val="outset" w:color="000000" w:sz="8"/>
              <w:bottom w:val="outset" w:color="000000" w:sz="8"/>
              <w:right w:val="outset" w:color="000000" w:sz="8"/>
            </w:tcBorders>
            <w:vAlign w:val="center"/>
          </w:tcPr>
          <w:bookmarkStart w:name="206" w:id="208"/>
          <w:p>
            <w:pPr>
              <w:spacing w:after="0"/>
              <w:ind w:left="0"/>
              <w:jc w:val="center"/>
            </w:pPr>
            <w:r>
              <w:rPr>
                <w:rFonts w:ascii="Arial"/>
                <w:b w:val="false"/>
                <w:i w:val="false"/>
                <w:color w:val="000000"/>
                <w:sz w:val="15"/>
              </w:rPr>
              <w:t xml:space="preserve"> </w:t>
            </w:r>
          </w:p>
          <w:bookmarkEnd w:id="208"/>
        </w:tc>
        <w:tc>
          <w:tcPr>
            <w:tcW w:w="583" w:type="dxa"/>
            <w:tcBorders>
              <w:top w:val="outset" w:color="000000" w:sz="8"/>
              <w:left w:val="outset" w:color="000000" w:sz="8"/>
              <w:bottom w:val="outset" w:color="000000" w:sz="8"/>
              <w:right w:val="outset" w:color="000000" w:sz="8"/>
            </w:tcBorders>
            <w:vAlign w:val="center"/>
          </w:tcPr>
          <w:bookmarkStart w:name="207" w:id="209"/>
          <w:p>
            <w:pPr>
              <w:spacing w:after="0"/>
              <w:ind w:left="0"/>
              <w:jc w:val="center"/>
            </w:pPr>
            <w:r>
              <w:rPr>
                <w:rFonts w:ascii="Arial"/>
                <w:b w:val="false"/>
                <w:i w:val="false"/>
                <w:color w:val="000000"/>
                <w:sz w:val="15"/>
              </w:rPr>
              <w:t xml:space="preserve"> </w:t>
            </w:r>
          </w:p>
          <w:bookmarkEnd w:id="209"/>
        </w:tc>
        <w:tc>
          <w:tcPr>
            <w:tcW w:w="583" w:type="dxa"/>
            <w:tcBorders>
              <w:top w:val="outset" w:color="000000" w:sz="8"/>
              <w:left w:val="outset" w:color="000000" w:sz="8"/>
              <w:bottom w:val="outset" w:color="000000" w:sz="8"/>
              <w:right w:val="outset" w:color="000000" w:sz="8"/>
            </w:tcBorders>
            <w:vAlign w:val="center"/>
          </w:tcPr>
          <w:bookmarkStart w:name="208" w:id="210"/>
          <w:p>
            <w:pPr>
              <w:spacing w:after="0"/>
              <w:ind w:left="0"/>
              <w:jc w:val="center"/>
            </w:pPr>
            <w:r>
              <w:rPr>
                <w:rFonts w:ascii="Arial"/>
                <w:b w:val="false"/>
                <w:i w:val="false"/>
                <w:color w:val="000000"/>
                <w:sz w:val="15"/>
              </w:rPr>
              <w:t xml:space="preserve"> </w:t>
            </w:r>
          </w:p>
          <w:bookmarkEnd w:id="210"/>
        </w:tc>
        <w:tc>
          <w:tcPr>
            <w:tcW w:w="583" w:type="dxa"/>
            <w:tcBorders>
              <w:top w:val="outset" w:color="000000" w:sz="8"/>
              <w:left w:val="outset" w:color="000000" w:sz="8"/>
              <w:bottom w:val="outset" w:color="000000" w:sz="8"/>
              <w:right w:val="outset" w:color="000000" w:sz="8"/>
            </w:tcBorders>
            <w:vAlign w:val="center"/>
          </w:tcPr>
          <w:bookmarkStart w:name="209" w:id="211"/>
          <w:p>
            <w:pPr>
              <w:spacing w:after="0"/>
              <w:ind w:left="0"/>
              <w:jc w:val="center"/>
            </w:pPr>
            <w:r>
              <w:rPr>
                <w:rFonts w:ascii="Arial"/>
                <w:b w:val="false"/>
                <w:i w:val="false"/>
                <w:color w:val="000000"/>
                <w:sz w:val="15"/>
              </w:rPr>
              <w:t xml:space="preserve"> </w:t>
            </w:r>
          </w:p>
          <w:bookmarkEnd w:id="211"/>
        </w:tc>
      </w:tr>
      <w:tr>
        <w:trPr>
          <w:trHeight w:val="45" w:hRule="atLeast"/>
        </w:trPr>
        <w:tc>
          <w:tcPr>
            <w:tcW w:w="572" w:type="dxa"/>
            <w:tcBorders>
              <w:top w:val="outset" w:color="000000" w:sz="8"/>
              <w:left w:val="outset" w:color="000000" w:sz="8"/>
              <w:bottom w:val="outset" w:color="000000" w:sz="8"/>
              <w:right w:val="outset" w:color="000000" w:sz="8"/>
            </w:tcBorders>
            <w:vAlign w:val="center"/>
          </w:tcPr>
          <w:bookmarkStart w:name="210" w:id="212"/>
          <w:p>
            <w:pPr>
              <w:spacing w:after="0"/>
              <w:ind w:left="0"/>
              <w:jc w:val="center"/>
            </w:pPr>
            <w:r>
              <w:rPr>
                <w:rFonts w:ascii="Arial"/>
                <w:b w:val="false"/>
                <w:i w:val="false"/>
                <w:color w:val="000000"/>
                <w:sz w:val="15"/>
              </w:rPr>
              <w:t>Усього</w:t>
            </w:r>
          </w:p>
          <w:bookmarkEnd w:id="212"/>
        </w:tc>
        <w:tc>
          <w:tcPr>
            <w:tcW w:w="841" w:type="dxa"/>
            <w:tcBorders>
              <w:top w:val="outset" w:color="000000" w:sz="8"/>
              <w:left w:val="outset" w:color="000000" w:sz="8"/>
              <w:bottom w:val="outset" w:color="000000" w:sz="8"/>
              <w:right w:val="outset" w:color="000000" w:sz="8"/>
            </w:tcBorders>
            <w:vAlign w:val="center"/>
          </w:tcPr>
          <w:bookmarkStart w:name="211" w:id="213"/>
          <w:p>
            <w:pPr>
              <w:spacing w:after="0"/>
              <w:ind w:left="0"/>
              <w:jc w:val="center"/>
            </w:pPr>
            <w:r>
              <w:rPr>
                <w:rFonts w:ascii="Arial"/>
                <w:b w:val="false"/>
                <w:i w:val="false"/>
                <w:color w:val="000000"/>
                <w:sz w:val="15"/>
              </w:rPr>
              <w:t>X</w:t>
            </w:r>
          </w:p>
          <w:bookmarkEnd w:id="213"/>
        </w:tc>
        <w:tc>
          <w:tcPr>
            <w:tcW w:w="664" w:type="dxa"/>
            <w:tcBorders>
              <w:top w:val="outset" w:color="000000" w:sz="8"/>
              <w:left w:val="outset" w:color="000000" w:sz="8"/>
              <w:bottom w:val="outset" w:color="000000" w:sz="8"/>
              <w:right w:val="outset" w:color="000000" w:sz="8"/>
            </w:tcBorders>
            <w:vAlign w:val="center"/>
          </w:tcPr>
          <w:bookmarkStart w:name="212" w:id="214"/>
          <w:p>
            <w:pPr>
              <w:spacing w:after="0"/>
              <w:ind w:left="0"/>
              <w:jc w:val="center"/>
            </w:pPr>
            <w:r>
              <w:rPr>
                <w:rFonts w:ascii="Arial"/>
                <w:b w:val="false"/>
                <w:i w:val="false"/>
                <w:color w:val="000000"/>
                <w:sz w:val="15"/>
              </w:rPr>
              <w:t>X</w:t>
            </w:r>
          </w:p>
          <w:bookmarkEnd w:id="214"/>
        </w:tc>
        <w:tc>
          <w:tcPr>
            <w:tcW w:w="753" w:type="dxa"/>
            <w:tcBorders>
              <w:top w:val="outset" w:color="000000" w:sz="8"/>
              <w:left w:val="outset" w:color="000000" w:sz="8"/>
              <w:bottom w:val="outset" w:color="000000" w:sz="8"/>
              <w:right w:val="outset" w:color="000000" w:sz="8"/>
            </w:tcBorders>
            <w:vAlign w:val="center"/>
          </w:tcPr>
          <w:bookmarkStart w:name="213" w:id="215"/>
          <w:p>
            <w:pPr>
              <w:spacing w:after="0"/>
              <w:ind w:left="0"/>
              <w:jc w:val="center"/>
            </w:pPr>
            <w:r>
              <w:rPr>
                <w:rFonts w:ascii="Arial"/>
                <w:b w:val="false"/>
                <w:i w:val="false"/>
                <w:color w:val="000000"/>
                <w:sz w:val="15"/>
              </w:rPr>
              <w:t>X</w:t>
            </w:r>
          </w:p>
          <w:bookmarkEnd w:id="215"/>
        </w:tc>
        <w:tc>
          <w:tcPr>
            <w:tcW w:w="753" w:type="dxa"/>
            <w:tcBorders>
              <w:top w:val="outset" w:color="000000" w:sz="8"/>
              <w:left w:val="outset" w:color="000000" w:sz="8"/>
              <w:bottom w:val="outset" w:color="000000" w:sz="8"/>
              <w:right w:val="outset" w:color="000000" w:sz="8"/>
            </w:tcBorders>
            <w:vAlign w:val="center"/>
          </w:tcPr>
          <w:bookmarkStart w:name="214" w:id="216"/>
          <w:p>
            <w:pPr>
              <w:spacing w:after="0"/>
              <w:ind w:left="0"/>
              <w:jc w:val="center"/>
            </w:pPr>
            <w:r>
              <w:rPr>
                <w:rFonts w:ascii="Arial"/>
                <w:b w:val="false"/>
                <w:i w:val="false"/>
                <w:color w:val="000000"/>
                <w:sz w:val="15"/>
              </w:rPr>
              <w:t>X</w:t>
            </w:r>
          </w:p>
          <w:bookmarkEnd w:id="216"/>
        </w:tc>
        <w:tc>
          <w:tcPr>
            <w:tcW w:w="753" w:type="dxa"/>
            <w:tcBorders>
              <w:top w:val="outset" w:color="000000" w:sz="8"/>
              <w:left w:val="outset" w:color="000000" w:sz="8"/>
              <w:bottom w:val="outset" w:color="000000" w:sz="8"/>
              <w:right w:val="outset" w:color="000000" w:sz="8"/>
            </w:tcBorders>
            <w:vAlign w:val="center"/>
          </w:tcPr>
          <w:bookmarkStart w:name="215" w:id="217"/>
          <w:p>
            <w:pPr>
              <w:spacing w:after="0"/>
              <w:ind w:left="0"/>
              <w:jc w:val="center"/>
            </w:pPr>
            <w:r>
              <w:rPr>
                <w:rFonts w:ascii="Arial"/>
                <w:b w:val="false"/>
                <w:i w:val="false"/>
                <w:color w:val="000000"/>
                <w:sz w:val="15"/>
              </w:rPr>
              <w:t>X</w:t>
            </w:r>
          </w:p>
          <w:bookmarkEnd w:id="217"/>
        </w:tc>
        <w:tc>
          <w:tcPr>
            <w:tcW w:w="843" w:type="dxa"/>
            <w:tcBorders>
              <w:top w:val="outset" w:color="000000" w:sz="8"/>
              <w:left w:val="outset" w:color="000000" w:sz="8"/>
              <w:bottom w:val="outset" w:color="000000" w:sz="8"/>
              <w:right w:val="outset" w:color="000000" w:sz="8"/>
            </w:tcBorders>
            <w:vAlign w:val="center"/>
          </w:tcPr>
          <w:bookmarkStart w:name="216" w:id="218"/>
          <w:p>
            <w:pPr>
              <w:spacing w:after="0"/>
              <w:ind w:left="0"/>
              <w:jc w:val="center"/>
            </w:pPr>
            <w:r>
              <w:rPr>
                <w:rFonts w:ascii="Arial"/>
                <w:b w:val="false"/>
                <w:i w:val="false"/>
                <w:color w:val="000000"/>
                <w:sz w:val="15"/>
              </w:rPr>
              <w:t>X</w:t>
            </w:r>
          </w:p>
          <w:bookmarkEnd w:id="218"/>
        </w:tc>
        <w:tc>
          <w:tcPr>
            <w:tcW w:w="668" w:type="dxa"/>
            <w:tcBorders>
              <w:top w:val="outset" w:color="000000" w:sz="8"/>
              <w:left w:val="outset" w:color="000000" w:sz="8"/>
              <w:bottom w:val="outset" w:color="000000" w:sz="8"/>
              <w:right w:val="outset" w:color="000000" w:sz="8"/>
            </w:tcBorders>
            <w:vAlign w:val="center"/>
          </w:tcPr>
          <w:bookmarkStart w:name="217" w:id="219"/>
          <w:p>
            <w:pPr>
              <w:spacing w:after="0"/>
              <w:ind w:left="0"/>
              <w:jc w:val="center"/>
            </w:pPr>
            <w:r>
              <w:rPr>
                <w:rFonts w:ascii="Arial"/>
                <w:b w:val="false"/>
                <w:i w:val="false"/>
                <w:color w:val="000000"/>
                <w:sz w:val="15"/>
              </w:rPr>
              <w:t>X</w:t>
            </w:r>
          </w:p>
          <w:bookmarkEnd w:id="219"/>
        </w:tc>
        <w:tc>
          <w:tcPr>
            <w:tcW w:w="752" w:type="dxa"/>
            <w:tcBorders>
              <w:top w:val="outset" w:color="000000" w:sz="8"/>
              <w:left w:val="outset" w:color="000000" w:sz="8"/>
              <w:bottom w:val="outset" w:color="000000" w:sz="8"/>
              <w:right w:val="outset" w:color="000000" w:sz="8"/>
            </w:tcBorders>
            <w:vAlign w:val="center"/>
          </w:tcPr>
          <w:bookmarkStart w:name="218" w:id="220"/>
          <w:p>
            <w:pPr>
              <w:spacing w:after="0"/>
              <w:ind w:left="0"/>
              <w:jc w:val="center"/>
            </w:pPr>
            <w:r>
              <w:rPr>
                <w:rFonts w:ascii="Arial"/>
                <w:b w:val="false"/>
                <w:i w:val="false"/>
                <w:color w:val="000000"/>
                <w:sz w:val="15"/>
              </w:rPr>
              <w:t xml:space="preserve"> </w:t>
            </w:r>
          </w:p>
          <w:bookmarkEnd w:id="220"/>
        </w:tc>
        <w:tc>
          <w:tcPr>
            <w:tcW w:w="671" w:type="dxa"/>
            <w:tcBorders>
              <w:top w:val="outset" w:color="000000" w:sz="8"/>
              <w:left w:val="outset" w:color="000000" w:sz="8"/>
              <w:bottom w:val="outset" w:color="000000" w:sz="8"/>
              <w:right w:val="outset" w:color="000000" w:sz="8"/>
            </w:tcBorders>
            <w:vAlign w:val="center"/>
          </w:tcPr>
          <w:bookmarkStart w:name="219" w:id="221"/>
          <w:p>
            <w:pPr>
              <w:spacing w:after="0"/>
              <w:ind w:left="0"/>
              <w:jc w:val="center"/>
            </w:pPr>
            <w:r>
              <w:rPr>
                <w:rFonts w:ascii="Arial"/>
                <w:b w:val="false"/>
                <w:i w:val="false"/>
                <w:color w:val="000000"/>
                <w:sz w:val="15"/>
              </w:rPr>
              <w:t>X</w:t>
            </w:r>
          </w:p>
          <w:bookmarkEnd w:id="221"/>
        </w:tc>
        <w:tc>
          <w:tcPr>
            <w:tcW w:w="671" w:type="dxa"/>
            <w:tcBorders>
              <w:top w:val="outset" w:color="000000" w:sz="8"/>
              <w:left w:val="outset" w:color="000000" w:sz="8"/>
              <w:bottom w:val="outset" w:color="000000" w:sz="8"/>
              <w:right w:val="outset" w:color="000000" w:sz="8"/>
            </w:tcBorders>
            <w:vAlign w:val="center"/>
          </w:tcPr>
          <w:bookmarkStart w:name="220" w:id="222"/>
          <w:p>
            <w:pPr>
              <w:spacing w:after="0"/>
              <w:ind w:left="0"/>
              <w:jc w:val="center"/>
            </w:pPr>
            <w:r>
              <w:rPr>
                <w:rFonts w:ascii="Arial"/>
                <w:b w:val="false"/>
                <w:i w:val="false"/>
                <w:color w:val="000000"/>
                <w:sz w:val="15"/>
              </w:rPr>
              <w:t>X</w:t>
            </w:r>
          </w:p>
          <w:bookmarkEnd w:id="222"/>
        </w:tc>
        <w:tc>
          <w:tcPr>
            <w:tcW w:w="583" w:type="dxa"/>
            <w:tcBorders>
              <w:top w:val="outset" w:color="000000" w:sz="8"/>
              <w:left w:val="outset" w:color="000000" w:sz="8"/>
              <w:bottom w:val="outset" w:color="000000" w:sz="8"/>
              <w:right w:val="outset" w:color="000000" w:sz="8"/>
            </w:tcBorders>
            <w:vAlign w:val="center"/>
          </w:tcPr>
          <w:bookmarkStart w:name="221" w:id="223"/>
          <w:p>
            <w:pPr>
              <w:spacing w:after="0"/>
              <w:ind w:left="0"/>
              <w:jc w:val="center"/>
            </w:pPr>
            <w:r>
              <w:rPr>
                <w:rFonts w:ascii="Arial"/>
                <w:b w:val="false"/>
                <w:i w:val="false"/>
                <w:color w:val="000000"/>
                <w:sz w:val="15"/>
              </w:rPr>
              <w:t>X</w:t>
            </w:r>
          </w:p>
          <w:bookmarkEnd w:id="223"/>
        </w:tc>
        <w:tc>
          <w:tcPr>
            <w:tcW w:w="583" w:type="dxa"/>
            <w:tcBorders>
              <w:top w:val="outset" w:color="000000" w:sz="8"/>
              <w:left w:val="outset" w:color="000000" w:sz="8"/>
              <w:bottom w:val="outset" w:color="000000" w:sz="8"/>
              <w:right w:val="outset" w:color="000000" w:sz="8"/>
            </w:tcBorders>
            <w:vAlign w:val="center"/>
          </w:tcPr>
          <w:bookmarkStart w:name="222" w:id="224"/>
          <w:p>
            <w:pPr>
              <w:spacing w:after="0"/>
              <w:ind w:left="0"/>
              <w:jc w:val="center"/>
            </w:pPr>
            <w:r>
              <w:rPr>
                <w:rFonts w:ascii="Arial"/>
                <w:b w:val="false"/>
                <w:i w:val="false"/>
                <w:color w:val="000000"/>
                <w:sz w:val="15"/>
              </w:rPr>
              <w:t>X</w:t>
            </w:r>
          </w:p>
          <w:bookmarkEnd w:id="224"/>
        </w:tc>
        <w:tc>
          <w:tcPr>
            <w:tcW w:w="583" w:type="dxa"/>
            <w:tcBorders>
              <w:top w:val="outset" w:color="000000" w:sz="8"/>
              <w:left w:val="outset" w:color="000000" w:sz="8"/>
              <w:bottom w:val="outset" w:color="000000" w:sz="8"/>
              <w:right w:val="outset" w:color="000000" w:sz="8"/>
            </w:tcBorders>
            <w:vAlign w:val="center"/>
          </w:tcPr>
          <w:bookmarkStart w:name="223" w:id="225"/>
          <w:p>
            <w:pPr>
              <w:spacing w:after="0"/>
              <w:ind w:left="0"/>
              <w:jc w:val="center"/>
            </w:pPr>
            <w:r>
              <w:rPr>
                <w:rFonts w:ascii="Arial"/>
                <w:b w:val="false"/>
                <w:i w:val="false"/>
                <w:color w:val="000000"/>
                <w:sz w:val="15"/>
              </w:rPr>
              <w:t>X</w:t>
            </w:r>
          </w:p>
          <w:bookmarkEnd w:id="225"/>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1127"/>
        <w:gridCol w:w="2342"/>
        <w:gridCol w:w="3454"/>
        <w:gridCol w:w="2767"/>
      </w:tblGrid>
      <w:tr>
        <w:trPr>
          <w:trHeight w:val="30" w:hRule="atLeast"/>
        </w:trPr>
        <w:tc>
          <w:tcPr>
            <w:tcW w:w="1127" w:type="dxa"/>
            <w:tcBorders/>
            <w:vAlign w:val="center"/>
          </w:tcPr>
          <w:bookmarkStart w:name="224" w:id="226"/>
          <w:p>
            <w:pPr>
              <w:spacing w:after="0"/>
              <w:ind w:left="0"/>
              <w:jc w:val="left"/>
            </w:pPr>
            <w:r>
              <w:rPr>
                <w:rFonts w:ascii="Arial"/>
                <w:b/>
                <w:i w:val="false"/>
                <w:color w:val="000000"/>
                <w:sz w:val="15"/>
              </w:rPr>
              <w:t>Уповноважена особа</w:t>
            </w:r>
          </w:p>
          <w:bookmarkEnd w:id="226"/>
        </w:tc>
        <w:tc>
          <w:tcPr>
            <w:tcW w:w="2342" w:type="dxa"/>
            <w:tcBorders/>
            <w:vAlign w:val="center"/>
          </w:tcPr>
          <w:bookmarkStart w:name="225" w:id="227"/>
          <w:p>
            <w:pPr>
              <w:spacing w:after="0"/>
              <w:ind w:left="0"/>
              <w:jc w:val="center"/>
            </w:pPr>
            <w:r>
              <w:rPr>
                <w:rFonts w:ascii="Arial"/>
                <w:b w:val="false"/>
                <w:i w:val="false"/>
                <w:color w:val="000000"/>
                <w:sz w:val="15"/>
              </w:rPr>
              <w:t>__________________</w:t>
            </w:r>
          </w:p>
          <w:bookmarkEnd w:id="227"/>
        </w:tc>
        <w:tc>
          <w:tcPr>
            <w:tcW w:w="3454" w:type="dxa"/>
            <w:tcBorders/>
            <w:vAlign w:val="center"/>
          </w:tcPr>
          <w:bookmarkStart w:name="226" w:id="228"/>
          <w:p>
            <w:pPr>
              <w:spacing w:after="0"/>
              <w:ind w:left="0"/>
              <w:jc w:val="center"/>
            </w:pPr>
            <w:r>
              <w:rPr>
                <w:rFonts w:ascii="Arial"/>
                <w:b w:val="false"/>
                <w:i w:val="false"/>
                <w:color w:val="000000"/>
                <w:sz w:val="15"/>
              </w:rPr>
              <w:t>____________________________</w:t>
            </w:r>
          </w:p>
          <w:bookmarkEnd w:id="228"/>
        </w:tc>
        <w:tc>
          <w:tcPr>
            <w:tcW w:w="2767" w:type="dxa"/>
            <w:tcBorders/>
            <w:vAlign w:val="center"/>
          </w:tcPr>
          <w:bookmarkStart w:name="227" w:id="229"/>
          <w:p>
            <w:pPr>
              <w:spacing w:after="0"/>
              <w:ind w:left="0"/>
              <w:jc w:val="center"/>
            </w:pPr>
            <w:r>
              <w:rPr>
                <w:rFonts w:ascii="Arial"/>
                <w:b w:val="false"/>
                <w:i w:val="false"/>
                <w:color w:val="000000"/>
                <w:sz w:val="15"/>
              </w:rPr>
              <w:t xml:space="preserve"> </w:t>
            </w:r>
          </w:p>
          <w:bookmarkEnd w:id="229"/>
        </w:tc>
      </w:tr>
    </w:tbl>
    <w:p>
      <w:pPr>
        <w:spacing/>
        <w:ind w:left="0"/>
        <w:jc w:val="left"/>
      </w:pPr>
      <w:r>
        <w:br/>
      </w:r>
    </w:p>
    <w:bookmarkStart w:name="228" w:id="230"/>
    <w:p>
      <w:pPr>
        <w:spacing w:after="0"/>
        <w:ind w:firstLine="240"/>
        <w:jc w:val="left"/>
      </w:pPr>
      <w:r>
        <w:rPr>
          <w:rFonts w:ascii="Arial"/>
          <w:b w:val="false"/>
          <w:i w:val="false"/>
          <w:color w:val="000000"/>
          <w:sz w:val="18"/>
        </w:rPr>
        <w:t xml:space="preserve"> </w:t>
      </w:r>
    </w:p>
    <w:bookmarkEnd w:id="230"/>
    <w:bookmarkStart w:name="229" w:id="231"/>
    <w:p>
      <w:pPr>
        <w:spacing w:after="0"/>
        <w:ind w:firstLine="240"/>
        <w:jc w:val="right"/>
      </w:pPr>
      <w:r>
        <w:rPr>
          <w:rFonts w:ascii="Arial"/>
          <w:b w:val="false"/>
          <w:i w:val="false"/>
          <w:color w:val="000000"/>
          <w:sz w:val="18"/>
        </w:rPr>
        <w:t>Додаток 3</w:t>
      </w:r>
      <w:r>
        <w:br/>
      </w:r>
      <w:r>
        <w:rPr>
          <w:rFonts w:ascii="Arial"/>
          <w:b w:val="false"/>
          <w:i w:val="false"/>
          <w:color w:val="000000"/>
          <w:sz w:val="18"/>
        </w:rPr>
        <w:t>до Правил утилізації та знищення лікарських засобів</w:t>
      </w:r>
      <w:r>
        <w:br/>
      </w:r>
      <w:r>
        <w:rPr>
          <w:rFonts w:ascii="Arial"/>
          <w:b w:val="false"/>
          <w:i w:val="false"/>
          <w:color w:val="000000"/>
          <w:sz w:val="18"/>
        </w:rPr>
        <w:t>(пункт 6 розділу II)</w:t>
      </w:r>
    </w:p>
    <w:bookmarkEnd w:id="231"/>
    <w:bookmarkStart w:name="230" w:id="232"/>
    <w:p>
      <w:pPr>
        <w:pStyle w:val="Heading3"/>
        <w:spacing w:after="0"/>
        <w:ind w:left="0"/>
        <w:jc w:val="center"/>
      </w:pPr>
      <w:r>
        <w:rPr>
          <w:rFonts w:ascii="Arial"/>
          <w:color w:val="000000"/>
          <w:sz w:val="27"/>
        </w:rPr>
        <w:t>Звіт про обсяги та методи знешкодження лікарських засобів</w:t>
      </w:r>
    </w:p>
    <w:bookmarkEnd w:id="232"/>
    <w:bookmarkStart w:name="231" w:id="233"/>
    <w:p>
      <w:pPr>
        <w:spacing w:after="0"/>
        <w:ind w:left="0"/>
        <w:jc w:val="center"/>
      </w:pPr>
      <w:r>
        <w:rPr>
          <w:rFonts w:ascii="Arial"/>
          <w:b w:val="false"/>
          <w:i w:val="false"/>
          <w:color w:val="000000"/>
          <w:sz w:val="18"/>
        </w:rPr>
        <w:t>за ___ квартал _____ року</w:t>
      </w:r>
    </w:p>
    <w:bookmarkEnd w:id="233"/>
    <w:tbl>
      <w:tblPr>
        <w:tblW w:w="0" w:type="auto"/>
        <w:tblCellSpacing w:w="0" w:type="auto"/>
        <w:tblBorders>
          <w:top w:val="none"/>
          <w:left w:val="none"/>
          <w:bottom w:val="none"/>
          <w:right w:val="none"/>
          <w:insideH w:val="none"/>
          <w:insideV w:val="none"/>
        </w:tblBorders>
      </w:tblPr>
      <w:tblGrid>
        <w:gridCol w:w="9690"/>
      </w:tblGrid>
      <w:tr>
        <w:trPr>
          <w:trHeight w:val="30" w:hRule="atLeast"/>
        </w:trPr>
        <w:tc>
          <w:tcPr>
            <w:tcW w:w="9690" w:type="dxa"/>
            <w:tcBorders/>
            <w:vAlign w:val="center"/>
          </w:tcPr>
          <w:bookmarkStart w:name="232" w:id="234"/>
          <w:p>
            <w:pPr>
              <w:spacing w:after="0"/>
              <w:ind w:left="0"/>
              <w:jc w:val="left"/>
            </w:pPr>
            <w:r>
              <w:rPr>
                <w:rFonts w:ascii="Arial"/>
                <w:b/>
                <w:i w:val="false"/>
                <w:color w:val="000000"/>
                <w:sz w:val="15"/>
              </w:rPr>
              <w:t>Найменування суб'єкта господарювання, що отримав лікарські засоби для знешкодження</w:t>
            </w:r>
            <w:r>
              <w:rPr>
                <w:rFonts w:ascii="Arial"/>
                <w:b w:val="false"/>
                <w:i w:val="false"/>
                <w:color w:val="000000"/>
                <w:sz w:val="15"/>
              </w:rPr>
              <w:t xml:space="preserve"> __________________________________</w:t>
            </w:r>
          </w:p>
          <w:bookmarkEnd w:id="234"/>
          <w:bookmarkStart w:name="233" w:id="235"/>
          <w:p>
            <w:pPr>
              <w:spacing w:after="0"/>
              <w:ind w:left="0"/>
              <w:jc w:val="left"/>
            </w:pPr>
            <w:r>
              <w:rPr>
                <w:rFonts w:ascii="Arial"/>
                <w:b/>
                <w:i w:val="false"/>
                <w:color w:val="000000"/>
                <w:sz w:val="15"/>
              </w:rPr>
              <w:t>Код за ЄДРПОУ суб'єкта господарювання, що отримав лікарські засоби для знешкодження</w:t>
            </w:r>
            <w:r>
              <w:rPr>
                <w:rFonts w:ascii="Arial"/>
                <w:b w:val="false"/>
                <w:i w:val="false"/>
                <w:color w:val="000000"/>
                <w:sz w:val="15"/>
              </w:rPr>
              <w:t xml:space="preserve"> __________________________</w:t>
            </w:r>
          </w:p>
          <w:bookmarkEnd w:id="235"/>
        </w:tc>
      </w:tr>
    </w:tbl>
    <w:p>
      <w:pPr>
        <w:spacing/>
        <w:ind w:left="0"/>
        <w:jc w:val="left"/>
      </w:pPr>
      <w:r>
        <w:br/>
      </w:r>
    </w:p>
    <w:bookmarkStart w:name="234" w:id="236"/>
    <w:p>
      <w:pPr>
        <w:spacing w:after="0"/>
        <w:ind w:left="0"/>
        <w:jc w:val="center"/>
      </w:pPr>
      <w:r>
        <w:rPr>
          <w:rFonts w:ascii="Arial"/>
          <w:b/>
          <w:i w:val="false"/>
          <w:color w:val="000000"/>
          <w:sz w:val="18"/>
        </w:rPr>
        <w:t>Форма надання інформації про лікарські засоби, що не підлягають подальшому використанню, отримані для знешкодження</w:t>
      </w:r>
    </w:p>
    <w:bookmarkEnd w:id="236"/>
    <w:tbl>
      <w:tblPr>
        <w:tblW w:w="0" w:type="auto"/>
        <w:tblCellSpacing w:w="0" w:type="auto"/>
        <w:tblBorders>
          <w:top w:val="none"/>
          <w:left w:val="none"/>
          <w:bottom w:val="none"/>
          <w:right w:val="none"/>
          <w:insideH w:val="none"/>
          <w:insideV w:val="none"/>
        </w:tblBorders>
      </w:tblPr>
      <w:tblGrid>
        <w:gridCol w:w="9690"/>
      </w:tblGrid>
      <w:tr>
        <w:trPr>
          <w:trHeight w:val="30" w:hRule="atLeast"/>
        </w:trPr>
        <w:tc>
          <w:tcPr>
            <w:tcW w:w="9690" w:type="dxa"/>
            <w:tcBorders/>
            <w:vAlign w:val="center"/>
          </w:tcPr>
          <w:bookmarkStart w:name="235" w:id="237"/>
          <w:p>
            <w:pPr>
              <w:spacing w:after="0"/>
              <w:ind w:left="0"/>
              <w:jc w:val="left"/>
            </w:pPr>
            <w:r>
              <w:rPr>
                <w:rFonts w:ascii="Arial"/>
                <w:b w:val="false"/>
                <w:i w:val="false"/>
                <w:color w:val="000000"/>
                <w:sz w:val="15"/>
              </w:rPr>
              <w:t>Інформація про акти передачі лікарських засобів, що не підлягають подальшому використанню</w:t>
            </w:r>
          </w:p>
          <w:bookmarkEnd w:id="237"/>
        </w:tc>
      </w:tr>
    </w:tbl>
    <w:p>
      <w:pPr>
        <w:spacing/>
        <w:ind w:left="0"/>
        <w:jc w:val="left"/>
      </w:pPr>
      <w:r>
        <w:br/>
      </w:r>
    </w:p>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1066"/>
        <w:gridCol w:w="1842"/>
        <w:gridCol w:w="2422"/>
        <w:gridCol w:w="1744"/>
        <w:gridCol w:w="2616"/>
      </w:tblGrid>
      <w:tr>
        <w:trPr>
          <w:trHeight w:val="135" w:hRule="atLeast"/>
        </w:trPr>
        <w:tc>
          <w:tcPr>
            <w:tcW w:w="1066" w:type="dxa"/>
            <w:tcBorders>
              <w:top w:val="outset" w:color="000000" w:sz="8"/>
              <w:left w:val="outset" w:color="000000" w:sz="8"/>
              <w:bottom w:val="outset" w:color="000000" w:sz="8"/>
              <w:right w:val="outset" w:color="000000" w:sz="8"/>
            </w:tcBorders>
            <w:vAlign w:val="center"/>
          </w:tcPr>
          <w:bookmarkStart w:name="236" w:id="238"/>
          <w:p>
            <w:pPr>
              <w:spacing w:after="0"/>
              <w:ind w:left="0"/>
              <w:jc w:val="center"/>
            </w:pPr>
            <w:r>
              <w:rPr>
                <w:rFonts w:ascii="Arial"/>
                <w:b w:val="false"/>
                <w:i w:val="false"/>
                <w:color w:val="000000"/>
                <w:sz w:val="15"/>
              </w:rPr>
              <w:t>N акта передачі</w:t>
            </w:r>
          </w:p>
          <w:bookmarkEnd w:id="238"/>
        </w:tc>
        <w:tc>
          <w:tcPr>
            <w:tcW w:w="1842" w:type="dxa"/>
            <w:tcBorders>
              <w:top w:val="outset" w:color="000000" w:sz="8"/>
              <w:left w:val="outset" w:color="000000" w:sz="8"/>
              <w:bottom w:val="outset" w:color="000000" w:sz="8"/>
              <w:right w:val="outset" w:color="000000" w:sz="8"/>
            </w:tcBorders>
            <w:vAlign w:val="center"/>
          </w:tcPr>
          <w:bookmarkStart w:name="237" w:id="239"/>
          <w:p>
            <w:pPr>
              <w:spacing w:after="0"/>
              <w:ind w:left="0"/>
              <w:jc w:val="center"/>
            </w:pPr>
            <w:r>
              <w:rPr>
                <w:rFonts w:ascii="Arial"/>
                <w:b w:val="false"/>
                <w:i w:val="false"/>
                <w:color w:val="000000"/>
                <w:sz w:val="15"/>
              </w:rPr>
              <w:t>Дата акта передачі</w:t>
            </w:r>
          </w:p>
          <w:bookmarkEnd w:id="239"/>
        </w:tc>
        <w:tc>
          <w:tcPr>
            <w:tcW w:w="2422" w:type="dxa"/>
            <w:tcBorders>
              <w:top w:val="outset" w:color="000000" w:sz="8"/>
              <w:left w:val="outset" w:color="000000" w:sz="8"/>
              <w:bottom w:val="outset" w:color="000000" w:sz="8"/>
              <w:right w:val="outset" w:color="000000" w:sz="8"/>
            </w:tcBorders>
            <w:vAlign w:val="center"/>
          </w:tcPr>
          <w:bookmarkStart w:name="238" w:id="240"/>
          <w:p>
            <w:pPr>
              <w:spacing w:after="0"/>
              <w:ind w:left="0"/>
              <w:jc w:val="center"/>
            </w:pPr>
            <w:r>
              <w:rPr>
                <w:rFonts w:ascii="Arial"/>
                <w:b w:val="false"/>
                <w:i w:val="false"/>
                <w:color w:val="000000"/>
                <w:sz w:val="15"/>
              </w:rPr>
              <w:t>Загальний обсяг отриманих згідно з актом передачі відходів (кг)</w:t>
            </w:r>
          </w:p>
          <w:bookmarkEnd w:id="240"/>
        </w:tc>
        <w:tc>
          <w:tcPr>
            <w:tcW w:w="1744" w:type="dxa"/>
            <w:tcBorders>
              <w:top w:val="outset" w:color="000000" w:sz="8"/>
              <w:left w:val="outset" w:color="000000" w:sz="8"/>
              <w:bottom w:val="outset" w:color="000000" w:sz="8"/>
              <w:right w:val="outset" w:color="000000" w:sz="8"/>
            </w:tcBorders>
            <w:vAlign w:val="center"/>
          </w:tcPr>
          <w:bookmarkStart w:name="239" w:id="241"/>
          <w:p>
            <w:pPr>
              <w:spacing w:after="0"/>
              <w:ind w:left="0"/>
              <w:jc w:val="left"/>
            </w:pPr>
            <w:r>
              <w:rPr>
                <w:rFonts w:ascii="Arial"/>
                <w:b w:val="false"/>
                <w:i w:val="false"/>
                <w:color w:val="000000"/>
                <w:sz w:val="15"/>
              </w:rPr>
              <w:t>Код за ЄДРПОУ / реєстраційний номер облікової картки платника податків* суб'єкта господарської діяльності, який передав відходи для знешкодження</w:t>
            </w:r>
          </w:p>
          <w:bookmarkEnd w:id="241"/>
        </w:tc>
        <w:tc>
          <w:tcPr>
            <w:tcW w:w="2616" w:type="dxa"/>
            <w:tcBorders>
              <w:top w:val="outset" w:color="000000" w:sz="8"/>
              <w:left w:val="outset" w:color="000000" w:sz="8"/>
              <w:bottom w:val="outset" w:color="000000" w:sz="8"/>
              <w:right w:val="outset" w:color="000000" w:sz="8"/>
            </w:tcBorders>
            <w:vAlign w:val="center"/>
          </w:tcPr>
          <w:bookmarkStart w:name="240" w:id="242"/>
          <w:p>
            <w:pPr>
              <w:spacing w:after="0"/>
              <w:ind w:left="0"/>
              <w:jc w:val="center"/>
            </w:pPr>
            <w:r>
              <w:rPr>
                <w:rFonts w:ascii="Arial"/>
                <w:b w:val="false"/>
                <w:i w:val="false"/>
                <w:color w:val="000000"/>
                <w:sz w:val="15"/>
              </w:rPr>
              <w:t>Найменування / прізвище, ім'я, по батькові суб'єкта господарської діяльності, який передав відходи для знешкодження</w:t>
            </w:r>
          </w:p>
          <w:bookmarkEnd w:id="242"/>
        </w:tc>
      </w:tr>
      <w:tr>
        <w:trPr>
          <w:trHeight w:val="135" w:hRule="atLeast"/>
        </w:trPr>
        <w:tc>
          <w:tcPr>
            <w:tcW w:w="1066" w:type="dxa"/>
            <w:tcBorders>
              <w:top w:val="outset" w:color="000000" w:sz="8"/>
              <w:left w:val="outset" w:color="000000" w:sz="8"/>
              <w:bottom w:val="outset" w:color="000000" w:sz="8"/>
              <w:right w:val="outset" w:color="000000" w:sz="8"/>
            </w:tcBorders>
            <w:vAlign w:val="center"/>
          </w:tcPr>
          <w:bookmarkStart w:name="241" w:id="243"/>
          <w:p>
            <w:pPr>
              <w:spacing w:after="0"/>
              <w:ind w:left="0"/>
              <w:jc w:val="center"/>
            </w:pPr>
            <w:r>
              <w:rPr>
                <w:rFonts w:ascii="Arial"/>
                <w:b w:val="false"/>
                <w:i w:val="false"/>
                <w:color w:val="000000"/>
                <w:sz w:val="15"/>
              </w:rPr>
              <w:t>1</w:t>
            </w:r>
          </w:p>
          <w:bookmarkEnd w:id="243"/>
        </w:tc>
        <w:tc>
          <w:tcPr>
            <w:tcW w:w="1842" w:type="dxa"/>
            <w:tcBorders>
              <w:top w:val="outset" w:color="000000" w:sz="8"/>
              <w:left w:val="outset" w:color="000000" w:sz="8"/>
              <w:bottom w:val="outset" w:color="000000" w:sz="8"/>
              <w:right w:val="outset" w:color="000000" w:sz="8"/>
            </w:tcBorders>
            <w:vAlign w:val="center"/>
          </w:tcPr>
          <w:bookmarkStart w:name="242" w:id="244"/>
          <w:p>
            <w:pPr>
              <w:spacing w:after="0"/>
              <w:ind w:left="0"/>
              <w:jc w:val="center"/>
            </w:pPr>
            <w:r>
              <w:rPr>
                <w:rFonts w:ascii="Arial"/>
                <w:b w:val="false"/>
                <w:i w:val="false"/>
                <w:color w:val="000000"/>
                <w:sz w:val="15"/>
              </w:rPr>
              <w:t>2</w:t>
            </w:r>
          </w:p>
          <w:bookmarkEnd w:id="244"/>
        </w:tc>
        <w:tc>
          <w:tcPr>
            <w:tcW w:w="2422" w:type="dxa"/>
            <w:tcBorders>
              <w:top w:val="outset" w:color="000000" w:sz="8"/>
              <w:left w:val="outset" w:color="000000" w:sz="8"/>
              <w:bottom w:val="outset" w:color="000000" w:sz="8"/>
              <w:right w:val="outset" w:color="000000" w:sz="8"/>
            </w:tcBorders>
            <w:vAlign w:val="center"/>
          </w:tcPr>
          <w:bookmarkStart w:name="243" w:id="245"/>
          <w:p>
            <w:pPr>
              <w:spacing w:after="0"/>
              <w:ind w:left="0"/>
              <w:jc w:val="center"/>
            </w:pPr>
            <w:r>
              <w:rPr>
                <w:rFonts w:ascii="Arial"/>
                <w:b w:val="false"/>
                <w:i w:val="false"/>
                <w:color w:val="000000"/>
                <w:sz w:val="15"/>
              </w:rPr>
              <w:t>3</w:t>
            </w:r>
          </w:p>
          <w:bookmarkEnd w:id="245"/>
        </w:tc>
        <w:tc>
          <w:tcPr>
            <w:tcW w:w="1744" w:type="dxa"/>
            <w:tcBorders>
              <w:top w:val="outset" w:color="000000" w:sz="8"/>
              <w:left w:val="outset" w:color="000000" w:sz="8"/>
              <w:bottom w:val="outset" w:color="000000" w:sz="8"/>
              <w:right w:val="outset" w:color="000000" w:sz="8"/>
            </w:tcBorders>
            <w:vAlign w:val="center"/>
          </w:tcPr>
          <w:bookmarkStart w:name="244" w:id="246"/>
          <w:p>
            <w:pPr>
              <w:spacing w:after="0"/>
              <w:ind w:left="0"/>
              <w:jc w:val="center"/>
            </w:pPr>
            <w:r>
              <w:rPr>
                <w:rFonts w:ascii="Arial"/>
                <w:b w:val="false"/>
                <w:i w:val="false"/>
                <w:color w:val="000000"/>
                <w:sz w:val="15"/>
              </w:rPr>
              <w:t>4</w:t>
            </w:r>
          </w:p>
          <w:bookmarkEnd w:id="246"/>
        </w:tc>
        <w:tc>
          <w:tcPr>
            <w:tcW w:w="2616" w:type="dxa"/>
            <w:tcBorders>
              <w:top w:val="outset" w:color="000000" w:sz="8"/>
              <w:left w:val="outset" w:color="000000" w:sz="8"/>
              <w:bottom w:val="outset" w:color="000000" w:sz="8"/>
              <w:right w:val="outset" w:color="000000" w:sz="8"/>
            </w:tcBorders>
            <w:vAlign w:val="center"/>
          </w:tcPr>
          <w:bookmarkStart w:name="245" w:id="247"/>
          <w:p>
            <w:pPr>
              <w:spacing w:after="0"/>
              <w:ind w:left="0"/>
              <w:jc w:val="center"/>
            </w:pPr>
            <w:r>
              <w:rPr>
                <w:rFonts w:ascii="Arial"/>
                <w:b w:val="false"/>
                <w:i w:val="false"/>
                <w:color w:val="000000"/>
                <w:sz w:val="15"/>
              </w:rPr>
              <w:t>5</w:t>
            </w:r>
          </w:p>
          <w:bookmarkEnd w:id="247"/>
        </w:tc>
      </w:tr>
      <w:tr>
        <w:trPr>
          <w:trHeight w:val="135" w:hRule="atLeast"/>
        </w:trPr>
        <w:tc>
          <w:tcPr>
            <w:tcW w:w="1066" w:type="dxa"/>
            <w:tcBorders>
              <w:top w:val="outset" w:color="000000" w:sz="8"/>
              <w:left w:val="outset" w:color="000000" w:sz="8"/>
              <w:bottom w:val="outset" w:color="000000" w:sz="8"/>
              <w:right w:val="outset" w:color="000000" w:sz="8"/>
            </w:tcBorders>
            <w:vAlign w:val="center"/>
          </w:tcPr>
          <w:bookmarkStart w:name="246" w:id="248"/>
          <w:p>
            <w:pPr>
              <w:spacing w:after="0"/>
              <w:ind w:left="0"/>
              <w:jc w:val="center"/>
            </w:pPr>
            <w:r>
              <w:rPr>
                <w:rFonts w:ascii="Arial"/>
                <w:b w:val="false"/>
                <w:i w:val="false"/>
                <w:color w:val="000000"/>
                <w:sz w:val="15"/>
              </w:rPr>
              <w:t>Усього</w:t>
            </w:r>
          </w:p>
          <w:bookmarkEnd w:id="248"/>
        </w:tc>
        <w:tc>
          <w:tcPr>
            <w:tcW w:w="1842" w:type="dxa"/>
            <w:tcBorders>
              <w:top w:val="outset" w:color="000000" w:sz="8"/>
              <w:left w:val="outset" w:color="000000" w:sz="8"/>
              <w:bottom w:val="outset" w:color="000000" w:sz="8"/>
              <w:right w:val="outset" w:color="000000" w:sz="8"/>
            </w:tcBorders>
            <w:vAlign w:val="center"/>
          </w:tcPr>
          <w:bookmarkStart w:name="247" w:id="249"/>
          <w:p>
            <w:pPr>
              <w:spacing w:after="0"/>
              <w:ind w:left="0"/>
              <w:jc w:val="center"/>
            </w:pPr>
            <w:r>
              <w:rPr>
                <w:rFonts w:ascii="Arial"/>
                <w:b w:val="false"/>
                <w:i w:val="false"/>
                <w:color w:val="000000"/>
                <w:sz w:val="15"/>
              </w:rPr>
              <w:t>X</w:t>
            </w:r>
          </w:p>
          <w:bookmarkEnd w:id="249"/>
        </w:tc>
        <w:tc>
          <w:tcPr>
            <w:tcW w:w="2422" w:type="dxa"/>
            <w:tcBorders>
              <w:top w:val="outset" w:color="000000" w:sz="8"/>
              <w:left w:val="outset" w:color="000000" w:sz="8"/>
              <w:bottom w:val="outset" w:color="000000" w:sz="8"/>
              <w:right w:val="outset" w:color="000000" w:sz="8"/>
            </w:tcBorders>
            <w:vAlign w:val="center"/>
          </w:tcPr>
          <w:bookmarkStart w:name="248" w:id="250"/>
          <w:p>
            <w:pPr>
              <w:spacing w:after="0"/>
              <w:ind w:left="0"/>
              <w:jc w:val="center"/>
            </w:pPr>
            <w:r>
              <w:rPr>
                <w:rFonts w:ascii="Arial"/>
                <w:b w:val="false"/>
                <w:i w:val="false"/>
                <w:color w:val="000000"/>
                <w:sz w:val="15"/>
              </w:rPr>
              <w:t xml:space="preserve"> </w:t>
            </w:r>
          </w:p>
          <w:bookmarkEnd w:id="250"/>
        </w:tc>
        <w:tc>
          <w:tcPr>
            <w:tcW w:w="1744" w:type="dxa"/>
            <w:tcBorders>
              <w:top w:val="outset" w:color="000000" w:sz="8"/>
              <w:left w:val="outset" w:color="000000" w:sz="8"/>
              <w:bottom w:val="outset" w:color="000000" w:sz="8"/>
              <w:right w:val="outset" w:color="000000" w:sz="8"/>
            </w:tcBorders>
            <w:vAlign w:val="center"/>
          </w:tcPr>
          <w:bookmarkStart w:name="249" w:id="251"/>
          <w:p>
            <w:pPr>
              <w:spacing w:after="0"/>
              <w:ind w:left="0"/>
              <w:jc w:val="center"/>
            </w:pPr>
            <w:r>
              <w:rPr>
                <w:rFonts w:ascii="Arial"/>
                <w:b w:val="false"/>
                <w:i w:val="false"/>
                <w:color w:val="000000"/>
                <w:sz w:val="15"/>
              </w:rPr>
              <w:t>X</w:t>
            </w:r>
          </w:p>
          <w:bookmarkEnd w:id="251"/>
        </w:tc>
        <w:tc>
          <w:tcPr>
            <w:tcW w:w="2616" w:type="dxa"/>
            <w:tcBorders>
              <w:top w:val="outset" w:color="000000" w:sz="8"/>
              <w:left w:val="outset" w:color="000000" w:sz="8"/>
              <w:bottom w:val="outset" w:color="000000" w:sz="8"/>
              <w:right w:val="outset" w:color="000000" w:sz="8"/>
            </w:tcBorders>
            <w:vAlign w:val="center"/>
          </w:tcPr>
          <w:bookmarkStart w:name="250" w:id="252"/>
          <w:p>
            <w:pPr>
              <w:spacing w:after="0"/>
              <w:ind w:left="0"/>
              <w:jc w:val="center"/>
            </w:pPr>
            <w:r>
              <w:rPr>
                <w:rFonts w:ascii="Arial"/>
                <w:b w:val="false"/>
                <w:i w:val="false"/>
                <w:color w:val="000000"/>
                <w:sz w:val="15"/>
              </w:rPr>
              <w:t>X</w:t>
            </w:r>
          </w:p>
          <w:bookmarkEnd w:id="252"/>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9690"/>
      </w:tblGrid>
      <w:tr>
        <w:trPr>
          <w:trHeight w:val="30" w:hRule="atLeast"/>
        </w:trPr>
        <w:tc>
          <w:tcPr>
            <w:tcW w:w="9690" w:type="dxa"/>
            <w:tcBorders/>
            <w:vAlign w:val="center"/>
          </w:tcPr>
          <w:bookmarkStart w:name="251" w:id="253"/>
          <w:p>
            <w:pPr>
              <w:spacing w:after="0"/>
              <w:ind w:left="0"/>
              <w:jc w:val="left"/>
            </w:pPr>
            <w:r>
              <w:rPr>
                <w:rFonts w:ascii="Arial"/>
                <w:b w:val="false"/>
                <w:i w:val="false"/>
                <w:color w:val="000000"/>
                <w:sz w:val="15"/>
              </w:rPr>
              <w:t>Інформація про знешкоджені протягом звітного періоду лікарські засоби, що не підлягають подальшому використанню</w:t>
            </w:r>
          </w:p>
          <w:bookmarkEnd w:id="253"/>
        </w:tc>
      </w:tr>
    </w:tbl>
    <w:p>
      <w:pPr>
        <w:spacing/>
        <w:ind w:left="0"/>
        <w:jc w:val="left"/>
      </w:pPr>
      <w:r>
        <w:br/>
      </w:r>
    </w:p>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2132"/>
        <w:gridCol w:w="2423"/>
        <w:gridCol w:w="3197"/>
        <w:gridCol w:w="1938"/>
      </w:tblGrid>
      <w:tr>
        <w:trPr>
          <w:trHeight w:val="45" w:hRule="atLeast"/>
        </w:trPr>
        <w:tc>
          <w:tcPr>
            <w:tcW w:w="2132" w:type="dxa"/>
            <w:tcBorders>
              <w:top w:val="outset" w:color="000000" w:sz="8"/>
              <w:left w:val="outset" w:color="000000" w:sz="8"/>
              <w:bottom w:val="outset" w:color="000000" w:sz="8"/>
              <w:right w:val="outset" w:color="000000" w:sz="8"/>
            </w:tcBorders>
            <w:vAlign w:val="center"/>
          </w:tcPr>
          <w:bookmarkStart w:name="252" w:id="254"/>
          <w:p>
            <w:pPr>
              <w:spacing w:after="0"/>
              <w:ind w:left="0"/>
              <w:jc w:val="center"/>
            </w:pPr>
            <w:r>
              <w:rPr>
                <w:rFonts w:ascii="Arial"/>
                <w:b w:val="false"/>
                <w:i w:val="false"/>
                <w:color w:val="000000"/>
                <w:sz w:val="15"/>
              </w:rPr>
              <w:t>Метод знешкодження</w:t>
            </w:r>
          </w:p>
          <w:bookmarkEnd w:id="254"/>
        </w:tc>
        <w:tc>
          <w:tcPr>
            <w:tcW w:w="2423" w:type="dxa"/>
            <w:tcBorders>
              <w:top w:val="outset" w:color="000000" w:sz="8"/>
              <w:left w:val="outset" w:color="000000" w:sz="8"/>
              <w:bottom w:val="outset" w:color="000000" w:sz="8"/>
              <w:right w:val="outset" w:color="000000" w:sz="8"/>
            </w:tcBorders>
            <w:vAlign w:val="center"/>
          </w:tcPr>
          <w:bookmarkStart w:name="253" w:id="255"/>
          <w:p>
            <w:pPr>
              <w:spacing w:after="0"/>
              <w:ind w:left="0"/>
              <w:jc w:val="center"/>
            </w:pPr>
            <w:r>
              <w:rPr>
                <w:rFonts w:ascii="Arial"/>
                <w:b w:val="false"/>
                <w:i w:val="false"/>
                <w:color w:val="000000"/>
                <w:sz w:val="15"/>
              </w:rPr>
              <w:t>Обладнання, на якому здійснювалось знешкодження</w:t>
            </w:r>
          </w:p>
          <w:bookmarkEnd w:id="255"/>
        </w:tc>
        <w:tc>
          <w:tcPr>
            <w:tcW w:w="3197" w:type="dxa"/>
            <w:tcBorders>
              <w:top w:val="outset" w:color="000000" w:sz="8"/>
              <w:left w:val="outset" w:color="000000" w:sz="8"/>
              <w:bottom w:val="outset" w:color="000000" w:sz="8"/>
              <w:right w:val="outset" w:color="000000" w:sz="8"/>
            </w:tcBorders>
            <w:vAlign w:val="center"/>
          </w:tcPr>
          <w:bookmarkStart w:name="254" w:id="256"/>
          <w:p>
            <w:pPr>
              <w:spacing w:after="0"/>
              <w:ind w:left="0"/>
              <w:jc w:val="center"/>
            </w:pPr>
            <w:r>
              <w:rPr>
                <w:rFonts w:ascii="Arial"/>
                <w:b w:val="false"/>
                <w:i w:val="false"/>
                <w:color w:val="000000"/>
                <w:sz w:val="15"/>
              </w:rPr>
              <w:t>Дати здійснення операцій</w:t>
            </w:r>
          </w:p>
          <w:bookmarkEnd w:id="256"/>
        </w:tc>
        <w:tc>
          <w:tcPr>
            <w:tcW w:w="1938" w:type="dxa"/>
            <w:tcBorders>
              <w:top w:val="outset" w:color="000000" w:sz="8"/>
              <w:left w:val="outset" w:color="000000" w:sz="8"/>
              <w:bottom w:val="outset" w:color="000000" w:sz="8"/>
              <w:right w:val="outset" w:color="000000" w:sz="8"/>
            </w:tcBorders>
            <w:vAlign w:val="center"/>
          </w:tcPr>
          <w:bookmarkStart w:name="255" w:id="257"/>
          <w:p>
            <w:pPr>
              <w:spacing w:after="0"/>
              <w:ind w:left="0"/>
              <w:jc w:val="center"/>
            </w:pPr>
            <w:r>
              <w:rPr>
                <w:rFonts w:ascii="Arial"/>
                <w:b w:val="false"/>
                <w:i w:val="false"/>
                <w:color w:val="000000"/>
                <w:sz w:val="15"/>
              </w:rPr>
              <w:t>Обсяг знешкоджених лікарських засобів (тонн)</w:t>
            </w:r>
          </w:p>
          <w:bookmarkEnd w:id="257"/>
        </w:tc>
      </w:tr>
      <w:tr>
        <w:trPr>
          <w:trHeight w:val="45" w:hRule="atLeast"/>
        </w:trPr>
        <w:tc>
          <w:tcPr>
            <w:tcW w:w="2132" w:type="dxa"/>
            <w:tcBorders>
              <w:top w:val="outset" w:color="000000" w:sz="8"/>
              <w:left w:val="outset" w:color="000000" w:sz="8"/>
              <w:bottom w:val="outset" w:color="000000" w:sz="8"/>
              <w:right w:val="outset" w:color="000000" w:sz="8"/>
            </w:tcBorders>
            <w:vAlign w:val="center"/>
          </w:tcPr>
          <w:bookmarkStart w:name="256" w:id="258"/>
          <w:p>
            <w:pPr>
              <w:spacing w:after="0"/>
              <w:ind w:left="0"/>
              <w:jc w:val="center"/>
            </w:pPr>
            <w:r>
              <w:rPr>
                <w:rFonts w:ascii="Arial"/>
                <w:b w:val="false"/>
                <w:i w:val="false"/>
                <w:color w:val="000000"/>
                <w:sz w:val="15"/>
              </w:rPr>
              <w:t>1</w:t>
            </w:r>
          </w:p>
          <w:bookmarkEnd w:id="258"/>
        </w:tc>
        <w:tc>
          <w:tcPr>
            <w:tcW w:w="2423" w:type="dxa"/>
            <w:tcBorders>
              <w:top w:val="outset" w:color="000000" w:sz="8"/>
              <w:left w:val="outset" w:color="000000" w:sz="8"/>
              <w:bottom w:val="outset" w:color="000000" w:sz="8"/>
              <w:right w:val="outset" w:color="000000" w:sz="8"/>
            </w:tcBorders>
            <w:vAlign w:val="center"/>
          </w:tcPr>
          <w:bookmarkStart w:name="257" w:id="259"/>
          <w:p>
            <w:pPr>
              <w:spacing w:after="0"/>
              <w:ind w:left="0"/>
              <w:jc w:val="center"/>
            </w:pPr>
            <w:r>
              <w:rPr>
                <w:rFonts w:ascii="Arial"/>
                <w:b w:val="false"/>
                <w:i w:val="false"/>
                <w:color w:val="000000"/>
                <w:sz w:val="15"/>
              </w:rPr>
              <w:t>2</w:t>
            </w:r>
          </w:p>
          <w:bookmarkEnd w:id="259"/>
        </w:tc>
        <w:tc>
          <w:tcPr>
            <w:tcW w:w="3197" w:type="dxa"/>
            <w:tcBorders>
              <w:top w:val="outset" w:color="000000" w:sz="8"/>
              <w:left w:val="outset" w:color="000000" w:sz="8"/>
              <w:bottom w:val="outset" w:color="000000" w:sz="8"/>
              <w:right w:val="outset" w:color="000000" w:sz="8"/>
            </w:tcBorders>
            <w:vAlign w:val="center"/>
          </w:tcPr>
          <w:bookmarkStart w:name="258" w:id="260"/>
          <w:p>
            <w:pPr>
              <w:spacing w:after="0"/>
              <w:ind w:left="0"/>
              <w:jc w:val="center"/>
            </w:pPr>
            <w:r>
              <w:rPr>
                <w:rFonts w:ascii="Arial"/>
                <w:b w:val="false"/>
                <w:i w:val="false"/>
                <w:color w:val="000000"/>
                <w:sz w:val="15"/>
              </w:rPr>
              <w:t>3</w:t>
            </w:r>
          </w:p>
          <w:bookmarkEnd w:id="260"/>
        </w:tc>
        <w:tc>
          <w:tcPr>
            <w:tcW w:w="1938" w:type="dxa"/>
            <w:tcBorders>
              <w:top w:val="outset" w:color="000000" w:sz="8"/>
              <w:left w:val="outset" w:color="000000" w:sz="8"/>
              <w:bottom w:val="outset" w:color="000000" w:sz="8"/>
              <w:right w:val="outset" w:color="000000" w:sz="8"/>
            </w:tcBorders>
            <w:vAlign w:val="center"/>
          </w:tcPr>
          <w:bookmarkStart w:name="259" w:id="261"/>
          <w:p>
            <w:pPr>
              <w:spacing w:after="0"/>
              <w:ind w:left="0"/>
              <w:jc w:val="center"/>
            </w:pPr>
            <w:r>
              <w:rPr>
                <w:rFonts w:ascii="Arial"/>
                <w:b w:val="false"/>
                <w:i w:val="false"/>
                <w:color w:val="000000"/>
                <w:sz w:val="15"/>
              </w:rPr>
              <w:t>4</w:t>
            </w:r>
          </w:p>
          <w:bookmarkEnd w:id="261"/>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1127"/>
        <w:gridCol w:w="2342"/>
        <w:gridCol w:w="3454"/>
        <w:gridCol w:w="2767"/>
      </w:tblGrid>
      <w:tr>
        <w:trPr>
          <w:trHeight w:val="30" w:hRule="atLeast"/>
        </w:trPr>
        <w:tc>
          <w:tcPr>
            <w:tcW w:w="1127" w:type="dxa"/>
            <w:tcBorders/>
            <w:vAlign w:val="center"/>
          </w:tcPr>
          <w:bookmarkStart w:name="260" w:id="262"/>
          <w:p>
            <w:pPr>
              <w:spacing w:after="0"/>
              <w:ind w:left="0"/>
              <w:jc w:val="left"/>
            </w:pPr>
            <w:r>
              <w:rPr>
                <w:rFonts w:ascii="Arial"/>
                <w:b/>
                <w:i w:val="false"/>
                <w:color w:val="000000"/>
                <w:sz w:val="15"/>
              </w:rPr>
              <w:t>Уповноважена особа</w:t>
            </w:r>
          </w:p>
          <w:bookmarkEnd w:id="262"/>
        </w:tc>
        <w:tc>
          <w:tcPr>
            <w:tcW w:w="2342" w:type="dxa"/>
            <w:tcBorders/>
            <w:vAlign w:val="center"/>
          </w:tcPr>
          <w:bookmarkStart w:name="261" w:id="263"/>
          <w:p>
            <w:pPr>
              <w:spacing w:after="0"/>
              <w:ind w:left="0"/>
              <w:jc w:val="center"/>
            </w:pPr>
            <w:r>
              <w:rPr>
                <w:rFonts w:ascii="Arial"/>
                <w:b w:val="false"/>
                <w:i w:val="false"/>
                <w:color w:val="000000"/>
                <w:sz w:val="15"/>
              </w:rPr>
              <w:t>__________________</w:t>
            </w:r>
          </w:p>
          <w:bookmarkEnd w:id="263"/>
        </w:tc>
        <w:tc>
          <w:tcPr>
            <w:tcW w:w="3454" w:type="dxa"/>
            <w:tcBorders/>
            <w:vAlign w:val="center"/>
          </w:tcPr>
          <w:bookmarkStart w:name="262" w:id="264"/>
          <w:p>
            <w:pPr>
              <w:spacing w:after="0"/>
              <w:ind w:left="0"/>
              <w:jc w:val="center"/>
            </w:pPr>
            <w:r>
              <w:rPr>
                <w:rFonts w:ascii="Arial"/>
                <w:b w:val="false"/>
                <w:i w:val="false"/>
                <w:color w:val="000000"/>
                <w:sz w:val="15"/>
              </w:rPr>
              <w:t>____________________________</w:t>
            </w:r>
          </w:p>
          <w:bookmarkEnd w:id="264"/>
        </w:tc>
        <w:tc>
          <w:tcPr>
            <w:tcW w:w="2767" w:type="dxa"/>
            <w:tcBorders/>
            <w:vAlign w:val="center"/>
          </w:tcPr>
          <w:bookmarkStart w:name="263" w:id="265"/>
          <w:p>
            <w:pPr>
              <w:spacing w:after="0"/>
              <w:ind w:left="0"/>
              <w:jc w:val="center"/>
            </w:pPr>
            <w:r>
              <w:rPr>
                <w:rFonts w:ascii="Arial"/>
                <w:b w:val="false"/>
                <w:i w:val="false"/>
                <w:color w:val="000000"/>
                <w:sz w:val="15"/>
              </w:rPr>
              <w:t xml:space="preserve"> </w:t>
            </w:r>
          </w:p>
          <w:bookmarkEnd w:id="265"/>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9690"/>
      </w:tblGrid>
      <w:tr>
        <w:trPr>
          <w:trHeight w:val="30" w:hRule="atLeast"/>
        </w:trPr>
        <w:tc>
          <w:tcPr>
            <w:tcW w:w="9690" w:type="dxa"/>
            <w:tcBorders/>
            <w:vAlign w:val="center"/>
          </w:tcPr>
          <w:bookmarkStart w:name="264" w:id="266"/>
          <w:p>
            <w:pPr>
              <w:spacing w:after="0"/>
              <w:ind w:left="0"/>
              <w:jc w:val="left"/>
            </w:pPr>
            <w:r>
              <w:rPr>
                <w:rFonts w:ascii="Arial"/>
                <w:b w:val="false"/>
                <w:i w:val="false"/>
                <w:color w:val="000000"/>
                <w:sz w:val="15"/>
              </w:rPr>
              <w:t>____________</w:t>
            </w:r>
            <w:r>
              <w:br/>
            </w:r>
            <w:r>
              <w:rPr>
                <w:rFonts w:ascii="Arial"/>
                <w:b w:val="false"/>
                <w:i w:val="false"/>
                <w:color w:val="000000"/>
                <w:sz w:val="15"/>
              </w:rPr>
              <w:t xml:space="preserve">* </w:t>
            </w:r>
            <w:r>
              <w:rPr>
                <w:rFonts w:ascii="Arial"/>
                <w:b w:val="false"/>
                <w:i w:val="false"/>
                <w:color w:val="000000"/>
                <w:sz w:val="15"/>
              </w:rPr>
              <w:t>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p>
          <w:bookmarkEnd w:id="266"/>
        </w:tc>
      </w:tr>
    </w:tbl>
    <w:p>
      <w:pPr>
        <w:spacing/>
        <w:ind w:left="0"/>
        <w:jc w:val="left"/>
      </w:pPr>
      <w:r>
        <w:br/>
      </w:r>
    </w:p>
    <w:bookmarkStart w:name="265" w:id="267"/>
    <w:p>
      <w:pPr>
        <w:spacing w:after="0"/>
        <w:ind w:left="0"/>
        <w:jc w:val="center"/>
      </w:pPr>
      <w:r>
        <w:rPr>
          <w:rFonts w:ascii="Arial"/>
          <w:b w:val="false"/>
          <w:i w:val="false"/>
          <w:color w:val="000000"/>
          <w:sz w:val="18"/>
        </w:rPr>
        <w:t>____________</w:t>
      </w:r>
    </w:p>
    <w:bookmarkEnd w:id="267"/>
    <w:bookmarkStart w:name="266" w:id="268"/>
    <w:p>
      <w:pPr>
        <w:spacing w:after="0"/>
        <w:ind w:firstLine="240"/>
        <w:jc w:val="left"/>
      </w:pPr>
    </w:p>
    <w:bookmarkEnd w:id="268"/>
    <w:tbl>
      <w:tblPr>
        <w:tblW w:w="0" w:type="auto"/>
        <w:tblCellSpacing w:w="20" w:type="dxa"/>
        <w:tblBorders>
          <w:top w:val="none"/>
          <w:left w:val="none"/>
          <w:bottom w:val="none"/>
          <w:right w:val="none"/>
          <w:insideH w:val="none"/>
          <w:insideV w:val="none"/>
        </w:tblBorders>
      </w:tblPr>
      <w:tblGrid>
        <w:gridCol w:w="8410"/>
        <w:gridCol w:w="1240"/>
      </w:tblGrid>
      <w:tr>
        <w:trPr/>
        <w:tc>
          <w:tcPr>
            <w:tcW w:w="8410" w:type="dxa"/>
            <w:tcBorders/>
            <w:vAlign w:val="center"/>
          </w:tcPr>
          <w:p>
            <w:pPr>
              <w:spacing w:after="0"/>
              <w:ind w:left="0"/>
              <w:jc w:val="left"/>
            </w:pPr>
            <w:r>
              <w:rPr>
                <w:rFonts w:ascii="Arial"/>
                <w:b w:val="false"/>
                <w:i w:val="false"/>
                <w:color w:val="000000"/>
                <w:sz w:val="18"/>
              </w:rPr>
              <w:t>© ТОВ "Інформаційно-аналітичний центр "ЛІГА", 2022</w:t>
            </w:r>
            <w:r>
              <w:br/>
            </w:r>
            <w:r>
              <w:rPr>
                <w:rFonts w:ascii="Arial"/>
                <w:b w:val="false"/>
                <w:i w:val="false"/>
                <w:color w:val="000000"/>
                <w:sz w:val="18"/>
              </w:rPr>
              <w:t>© ТОВ "ЛІГА ЗАКОН", 2022</w:t>
            </w:r>
          </w:p>
        </w:tc>
        <w:tc>
          <w:tcPr>
            <w:tcW w:w="1240" w:type="dxa"/>
            <w:tcBorders/>
            <w:vAlign w:val="center"/>
          </w:tcPr>
          <w:p>
            <w:pPr>
              <w:spacing w:after="0"/>
              <w:ind w:left="0"/>
              <w:jc w:val="left"/>
            </w:pPr>
            <w:r>
              <w:drawing>
                <wp:inline distT="0" distB="0" distL="0" distR="0">
                  <wp:extent cx="762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 cy="279400"/>
                          </a:xfrm>
                          <a:prstGeom prst="rect">
                            <a:avLst/>
                          </a:prstGeom>
                        </pic:spPr>
                      </pic:pic>
                    </a:graphicData>
                  </a:graphic>
                </wp:inline>
              </w:drawing>
            </w:r>
          </w:p>
        </w:tc>
      </w:tr>
    </w:tbl>
    <w:p>
      <w:pPr>
        <w:spacing/>
        <w:ind w:left="0"/>
        <w:jc w:val="left"/>
      </w:pPr>
      <w:r>
        <w:br/>
      </w: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w14="http://schemas.microsoft.com/office/word/2010/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0">
    <w:nsid w:val="16892FB7"/>
    <w:multiLevelType w:val="hybridMultilevel"/>
    <w:tmpl w:val="5A4EB96A"/>
    <w:lvl w:ilvl="0" w:tplc="0C090001">
      <w:start w:val="1"/>
      <w:numFmt w:val="bullet"/>
      <w:lvlText w:val=""/>
      <w:lvlJc w:val="left"/>
      <w:pPr>
        <w:ind w:left="720" w:hanging="360"/>
      </w:pPr>
      <w:rPr>
        <w:rFonts w:hint="default" w:ascii="Symbol" w:hAnsi="Symbol"/>
      </w:rPr>
    </w:lvl>
    <w:lvl w:ilvl="1" w:tplc="0C090003" w:tentative="true">
      <w:start w:val="1"/>
      <w:numFmt w:val="bullet"/>
      <w:lvlText w:val="o"/>
      <w:lvlJc w:val="left"/>
      <w:pPr>
        <w:ind w:left="1440" w:hanging="360"/>
      </w:pPr>
      <w:rPr>
        <w:rFonts w:hint="default" w:ascii="Courier New" w:hAnsi="Courier New" w:cs="Courier New"/>
      </w:rPr>
    </w:lvl>
    <w:lvl w:ilvl="2" w:tplc="0C090005" w:tentative="true">
      <w:start w:val="1"/>
      <w:numFmt w:val="bullet"/>
      <w:lvlText w:val=""/>
      <w:lvlJc w:val="left"/>
      <w:pPr>
        <w:ind w:left="2160" w:hanging="360"/>
      </w:pPr>
      <w:rPr>
        <w:rFonts w:hint="default" w:ascii="Wingdings" w:hAnsi="Wingdings"/>
      </w:rPr>
    </w:lvl>
    <w:lvl w:ilvl="3" w:tplc="0C090001" w:tentative="true">
      <w:start w:val="1"/>
      <w:numFmt w:val="bullet"/>
      <w:lvlText w:val=""/>
      <w:lvlJc w:val="left"/>
      <w:pPr>
        <w:ind w:left="2880" w:hanging="360"/>
      </w:pPr>
      <w:rPr>
        <w:rFonts w:hint="default" w:ascii="Symbol" w:hAnsi="Symbol"/>
      </w:rPr>
    </w:lvl>
    <w:lvl w:ilvl="4" w:tplc="0C090003" w:tentative="true">
      <w:start w:val="1"/>
      <w:numFmt w:val="bullet"/>
      <w:lvlText w:val="o"/>
      <w:lvlJc w:val="left"/>
      <w:pPr>
        <w:ind w:left="3600" w:hanging="360"/>
      </w:pPr>
      <w:rPr>
        <w:rFonts w:hint="default" w:ascii="Courier New" w:hAnsi="Courier New" w:cs="Courier New"/>
      </w:rPr>
    </w:lvl>
    <w:lvl w:ilvl="5" w:tplc="0C090005" w:tentative="true">
      <w:start w:val="1"/>
      <w:numFmt w:val="bullet"/>
      <w:lvlText w:val=""/>
      <w:lvlJc w:val="left"/>
      <w:pPr>
        <w:ind w:left="4320" w:hanging="360"/>
      </w:pPr>
      <w:rPr>
        <w:rFonts w:hint="default" w:ascii="Wingdings" w:hAnsi="Wingdings"/>
      </w:rPr>
    </w:lvl>
    <w:lvl w:ilvl="6" w:tplc="0C090001" w:tentative="true">
      <w:start w:val="1"/>
      <w:numFmt w:val="bullet"/>
      <w:lvlText w:val=""/>
      <w:lvlJc w:val="left"/>
      <w:pPr>
        <w:ind w:left="5040" w:hanging="360"/>
      </w:pPr>
      <w:rPr>
        <w:rFonts w:hint="default" w:ascii="Symbol" w:hAnsi="Symbol"/>
      </w:rPr>
    </w:lvl>
    <w:lvl w:ilvl="7" w:tplc="0C090003" w:tentative="true">
      <w:start w:val="1"/>
      <w:numFmt w:val="bullet"/>
      <w:lvlText w:val="o"/>
      <w:lvlJc w:val="left"/>
      <w:pPr>
        <w:ind w:left="5760" w:hanging="360"/>
      </w:pPr>
      <w:rPr>
        <w:rFonts w:hint="default" w:ascii="Courier New" w:hAnsi="Courier New" w:cs="Courier New"/>
      </w:rPr>
    </w:lvl>
    <w:lvl w:ilvl="8" w:tplc="0C090005" w:tentative="true">
      <w:start w:val="1"/>
      <w:numFmt w:val="bullet"/>
      <w:lvlText w:val=""/>
      <w:lvlJc w:val="left"/>
      <w:pPr>
        <w:ind w:left="6480" w:hanging="360"/>
      </w:pPr>
      <w:rPr>
        <w:rFonts w:hint="default" w:ascii="Wingdings" w:hAnsi="Wingdings"/>
      </w:rPr>
    </w:lvl>
  </w:abstractNum>
  <w:abstractNum w:abstractNumId="1">
    <w:nsid w:val="7E706046"/>
    <w:multiLevelType w:val="hybridMultilevel"/>
    <w:tmpl w:val="336E8F2C"/>
    <w:lvl w:ilvl="0" w:tplc="0C09000F">
      <w:start w:val="1"/>
      <w:numFmt w:val="decimal"/>
      <w:lvlText w:val="%1."/>
      <w:lvlJc w:val="left"/>
      <w:pPr>
        <w:ind w:left="720" w:hanging="360"/>
      </w:pPr>
    </w:lvl>
    <w:lvl w:ilvl="1" w:tplc="0C090019" w:tentative="true">
      <w:start w:val="1"/>
      <w:numFmt w:val="lowerLetter"/>
      <w:lvlText w:val="%2."/>
      <w:lvlJc w:val="left"/>
      <w:pPr>
        <w:ind w:left="1440" w:hanging="360"/>
      </w:pPr>
    </w:lvl>
    <w:lvl w:ilvl="2" w:tplc="0C09001B" w:tentative="true">
      <w:start w:val="1"/>
      <w:numFmt w:val="lowerRoman"/>
      <w:lvlText w:val="%3."/>
      <w:lvlJc w:val="right"/>
      <w:pPr>
        <w:ind w:left="2160" w:hanging="180"/>
      </w:pPr>
    </w:lvl>
    <w:lvl w:ilvl="3" w:tplc="0C09000F" w:tentative="true">
      <w:start w:val="1"/>
      <w:numFmt w:val="decimal"/>
      <w:lvlText w:val="%4."/>
      <w:lvlJc w:val="left"/>
      <w:pPr>
        <w:ind w:left="2880" w:hanging="360"/>
      </w:pPr>
    </w:lvl>
    <w:lvl w:ilvl="4" w:tplc="0C090019" w:tentative="true">
      <w:start w:val="1"/>
      <w:numFmt w:val="lowerLetter"/>
      <w:lvlText w:val="%5."/>
      <w:lvlJc w:val="left"/>
      <w:pPr>
        <w:ind w:left="3600" w:hanging="360"/>
      </w:pPr>
    </w:lvl>
    <w:lvl w:ilvl="5" w:tplc="0C09001B" w:tentative="true">
      <w:start w:val="1"/>
      <w:numFmt w:val="lowerRoman"/>
      <w:lvlText w:val="%6."/>
      <w:lvlJc w:val="right"/>
      <w:pPr>
        <w:ind w:left="4320" w:hanging="180"/>
      </w:pPr>
    </w:lvl>
    <w:lvl w:ilvl="6" w:tplc="0C09000F" w:tentative="true">
      <w:start w:val="1"/>
      <w:numFmt w:val="decimal"/>
      <w:lvlText w:val="%7."/>
      <w:lvlJc w:val="left"/>
      <w:pPr>
        <w:ind w:left="5040" w:hanging="360"/>
      </w:pPr>
    </w:lvl>
    <w:lvl w:ilvl="7" w:tplc="0C090019" w:tentative="true">
      <w:start w:val="1"/>
      <w:numFmt w:val="lowerLetter"/>
      <w:lvlText w:val="%8."/>
      <w:lvlJc w:val="left"/>
      <w:pPr>
        <w:ind w:left="5760" w:hanging="360"/>
      </w:pPr>
    </w:lvl>
    <w:lvl w:ilvl="8" w:tplc="0C09001B" w:tentative="true">
      <w:start w:val="1"/>
      <w:numFmt w:val="lowerRoman"/>
      <w:lvlText w:val="%9."/>
      <w:lvlJc w:val="right"/>
      <w:pPr>
        <w:ind w:left="6480" w:hanging="180"/>
      </w:pPr>
    </w:lvl>
  </w:abstractNum>
  <w:num w:numId="1">
    <w:abstractNumId w:val="1"/>
  </w:num>
  <w:num w:numId="2">
    <w:abstractNumId w:val="0"/>
  </w:num>
</w:numbering>
</file>

<file path=word/styles.xml><?xml version="1.0" encoding="utf-8"?>
<w:styles xmlns:w="http://schemas.openxmlformats.org/wordprocessingml/2006/main" xmlns:w15="http://schemas.microsoft.com/office/word/2012/wordml" xmlns:r="http://schemas.openxmlformats.org/officeDocument/2006/relationships" xmlns:w14="http://schemas.microsoft.com/office/word/2010/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gif" Type="http://schemas.openxmlformats.org/officeDocument/2006/relationships/image" Id="rId3"/><Relationship Target="media/document_image_rId4.gif" Type="http://schemas.openxmlformats.org/officeDocument/2006/relationships/image" Id="rId4"/><Relationship Target="media/document_image_rId5.pn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properties:Application>docx4j</properties:Application>
  <properties:AppVersion>3.3</properties:AppVersion>
</properties:Properties>
</file>

<file path=docProps/core.xml><?xml version="1.0" encoding="utf-8"?>
<cp:coreProperties xmlns:cp="http://schemas.openxmlformats.org/package/2006/metadata/core-properties" xmlns:dcterms="http://purl.org/dc/terms/" xmlns:dc="http://purl.org/dc/elements/1.1/">
  <dc:creator>docx4j</dc:creator>
  <cp:lastModifiedBy>docx4j</cp:lastModifiedBy>
</cp:coreProperties>
</file>